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eaef0" w14:textId="23eaef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областном бюджете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Актюбинского областного маслихата от 10 декабря 2025 года № 298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республиканском бюджете на 2026-2028 годы" Актюбинский областной маслихат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1._Утвердить областной бюджет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год,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1)_доходы – 474 065 401,9 тысяча тенге, в том числе по: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87 644 451,2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18 763 239,8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33 017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специальным поступлениям – 20 459 403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347 165 290,9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2)_затраты – 474 262 368,4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3)_чистое бюджетное кредитование – 23 564 879,3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53 940 936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30 376 056,7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4)_сальдо по операциям с финансовыми активами – 785 648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1 150 000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364 352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5)_дефицит (профицит) бюджета – - 24 547 493,8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6)_финансирование дефицита (использование профицита) бюджета – 24 547 493,8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51 314 293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30 006 942,7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3 240 143,5 тысячи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Актюбинского областного маслихата от 25.09.2026 </w:t>
      </w:r>
      <w:r>
        <w:rPr>
          <w:rFonts w:ascii="Times New Roman"/>
          <w:b w:val="false"/>
          <w:i w:val="false"/>
          <w:color w:val="000000"/>
          <w:sz w:val="28"/>
        </w:rPr>
        <w:t>№ 352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на 2026 год распределение общей суммы поступлений от налогов в бюджеты районов и города Актобе в следующих размерах: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индивидуальному подоходному налогу с доходов, облагаемых у источника выплаты зачисляются полностью в бюджеты районов и города Актобе;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социальному налогу: г.Актобе - 1,7%, Каргалинскому району - 50%, Мартукскому району - 95% и Мугалжарскому району - 8,5%, по остальным районам выплаты зачисляются полностью в областной бюджет;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корпоративному подоходному налогу с юридических лиц, за исключением поступлений от организаций нефтяного сектора зачисляются полностью в бюджеты районов и города Актобе;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индивидуальному подоходному налогу с доходов, не облагаемых у источника выплаты, по индивидуальному подоходному налогу с доходов иностранных граждан, не облагаемых у источника выплаты зачисляются полностью в бюджеты районов и города Актобе.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решения Актюбинского областного маслихата от 25.09.2026 </w:t>
      </w:r>
      <w:r>
        <w:rPr>
          <w:rFonts w:ascii="Times New Roman"/>
          <w:b w:val="false"/>
          <w:i w:val="false"/>
          <w:color w:val="000000"/>
          <w:sz w:val="28"/>
        </w:rPr>
        <w:t>№ 352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Предусмотреть в областном бюджете на 2026 год объемы бюджетных изъятий из бюджетов города Актобе и районов в областной бюджет в сумме 139 419 988 тысяч тенге, в том числе: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города Актобе – 122 989 962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Байганинского района – 1 803 042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Мугалжарского района – 7 978 460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Темирского района – 610 883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Хромтауского района – 4 957 101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Шалкарского района – 1 080 540 тысяч тенге.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Принять к сведению и руководству,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установлено: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2026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минимальный размер заработной платы – 85 000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минимальный размер пенсии – 69 049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месячный расчетный показатель – 4 325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величина прожиточного минимума для исчисления размеров базовых социальных выплат – 50 851 тенге.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Принять к сведению и руководству,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 с 1 января 2026 года месячный размер денежной компенсации на содержание жилища и оплату коммунальных услуг в сумме 3 739 тенге военнослужащим (кроме военнослужащих срочной службы) и сотрудникам специальных государственных и правоохранительных органов, государственной фельдъегерской службы.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предусмотрена на 2026 год субвенция, передаваемая из республиканского бюджета в областной бюджет в сумме 197 089 345 тысяч тенге.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Предусмотреть в областном бюджете на 2026 год объемы субвенций, передаваемых из областного бюджета в районные бюджеты в сумме 13 570 208 тысяч тенге, в том числе: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Айтекебийскому – 321 093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Алгинскому району – 1 900 974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Иргизскому району – 1 906 662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Каргалинскому району – 1 735 906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Мартукскому району – 2 257 181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Уилскому району – 2 664 749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Кобдинскому району – 2 783 643 тысячи тенге.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Учесть в областном бюджете на 2026 год поступление целевых текущих трансфертов из республиканского бюджета на: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материально-техническое оснащение организаций здравоохранения на местном уровне в рамках пилотного национального проекта "Модернизация сельского здравоохранения";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субсидирование затрат субъектов естественных монополий на погашение и обслуживание займов международных финансовых организаций.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трансфертов определяется на основании постановления акимата области.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Учесть в областном бюджете на 2026 год поступление бюджетных кредитов из республиканского бюджета на: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микрокредитов сельскому населению для масштабирования проекта по повышению доходов сельского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инвестиционные проекты в агропромышленном комплексе;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реализацию мер социальной поддержки специалистов.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кредитов определяется на основании постановления акимата области.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Предусмотреть в областном бюджете на 2026 год целевые текущие трансферты и трансферты на развитие бюджетам города Актобе и районов на: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развитие и (или) обустройство инженерно-коммуникационной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развитие системы водоснабжения и водоотведения в сельских населенных пунктах;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развитие объектов 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развитие объектов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развитие газотранспортной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развитие транспортной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капитальный ремонт объектов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организацию эксплуатации сетей газификации, находящихся в коммунальной собственности районов (городов областного значения);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благоустройство и озеленение населенных пунктов;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финансирование приоритетных проектов транспортной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приобретение жилищ коммунального жилищного фонда для социально уязвимых слоев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организацию отлова и уничтожения бродячих собак и кошек;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временное содержание безнадзорных и бродячих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идентификацию безнадзорных и бродячих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вакцинацию и стерилизацию бродячих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развитие объектов государственных органов.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трансфертов определяется на основании постановления акимата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решениями Актюбинского областного маслихата от 30.01.2026 </w:t>
      </w:r>
      <w:r>
        <w:rPr>
          <w:rFonts w:ascii="Times New Roman"/>
          <w:b w:val="false"/>
          <w:i w:val="false"/>
          <w:color w:val="000000"/>
          <w:sz w:val="28"/>
        </w:rPr>
        <w:t>№ 306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 от 31.03.2026 </w:t>
      </w:r>
      <w:r>
        <w:rPr>
          <w:rFonts w:ascii="Times New Roman"/>
          <w:b w:val="false"/>
          <w:i w:val="false"/>
          <w:color w:val="000000"/>
          <w:sz w:val="28"/>
        </w:rPr>
        <w:t>№ 314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 от 25.09.2026 </w:t>
      </w:r>
      <w:r>
        <w:rPr>
          <w:rFonts w:ascii="Times New Roman"/>
          <w:b w:val="false"/>
          <w:i w:val="false"/>
          <w:color w:val="000000"/>
          <w:sz w:val="28"/>
        </w:rPr>
        <w:t>№ 352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10-1. Учесть в областном бюджете на 2026 год кредитование районных (города областного бюджета) бюджетов на проведение капитального ремонта общего имущества объектов кондоминиумов.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кредитования определяется на основании постановления акимата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10-1 в соответствии с решением Актюбинского областного маслихата от 30.01.2026 </w:t>
      </w:r>
      <w:r>
        <w:rPr>
          <w:rFonts w:ascii="Times New Roman"/>
          <w:b w:val="false"/>
          <w:i w:val="false"/>
          <w:color w:val="000000"/>
          <w:sz w:val="28"/>
        </w:rPr>
        <w:t>№ 306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10-2. Учесть в областном бюджете поступление займов на строительство кредитного жилья на 2026 год за счет выпуска государственных ценных бумаг.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займов определяется на основании постановления акимата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10-2 в соответствии с решением Актюбинского областного маслихата от 31.03.2026 </w:t>
      </w:r>
      <w:r>
        <w:rPr>
          <w:rFonts w:ascii="Times New Roman"/>
          <w:b w:val="false"/>
          <w:i w:val="false"/>
          <w:color w:val="000000"/>
          <w:sz w:val="28"/>
        </w:rPr>
        <w:t>№ 314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10-3. Учесть в областном бюджете на 2026 год поступление займов на реконструкцию и строительство систем тепло -, водоснабжения и водоотведения за счет выпуска государственных ценных бумаг.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кредитования определяется на основании постановления акимата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10-3 в соответствии с решением Актюбинского областного маслихата от 24.06.2026 </w:t>
      </w:r>
      <w:r>
        <w:rPr>
          <w:rFonts w:ascii="Times New Roman"/>
          <w:b w:val="false"/>
          <w:i w:val="false"/>
          <w:color w:val="000000"/>
          <w:sz w:val="28"/>
        </w:rPr>
        <w:t>№ 329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10-4. Учесть в областном бюджете на 2026 год поступление займов на приобретение жилья гражданам, нуждающихся в жилище за счет выпуска государственных ценных бумаг.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кредитования определяется на основании постановления акимата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10-4 в соответствии с решением Актюбинского областного маслихата от 31.07.2026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Утвердить резерв местного исполнительного органа области на 2026 год в сумме 5 164 498 тысяч тенге.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решения Актюбинского областного маслихата от 31.07.2026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 на 2026 год лимит долга местных исполнительных органов области в размере 235 223 220 тыс.тенге.</w:t>
      </w:r>
    </w:p>
    <w:bookmarkEnd w:id="16"/>
    <w:bookmarkStart w:name="z1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 на 2026 год лимит государственных обязательств по проектам строительства "под ключ" местных исполнительных органов области в размере 56 734 841 тыс.тенге.</w:t>
      </w:r>
    </w:p>
    <w:bookmarkEnd w:id="17"/>
    <w:bookmarkStart w:name="z1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 на 2026 год лимит государственных обязательств по проектам государственно-частного партнерства местных исполнительных органов области в размере 110 518 763 тыс.тенге.</w:t>
      </w:r>
    </w:p>
    <w:bookmarkEnd w:id="18"/>
    <w:bookmarkStart w:name="z1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Утвердить перечень областных бюджетных программ (подпрограмм), не подлежащих секвестру в процессе исполнения областного бюджета на 2026 год,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9"/>
    <w:bookmarkStart w:name="z1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Утвердить перечень целевых индикаторов и конечных результатов паспортов бюджетных программ в разрезе администраторов бюджетных программ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0"/>
    <w:bookmarkStart w:name="z1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Настоящее решение вводится в действие с 1 января 2026 года.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Суентаева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298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Актюбинского областного маслихата от 25.09.2026 </w:t>
      </w:r>
      <w:r>
        <w:rPr>
          <w:rFonts w:ascii="Times New Roman"/>
          <w:b w:val="false"/>
          <w:i w:val="false"/>
          <w:color w:val="ff0000"/>
          <w:sz w:val="28"/>
        </w:rPr>
        <w:t>№ 352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474 065 401,9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87 644 451,2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84 331 410,2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84 331 410,2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3 313 041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1 772 730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18 763 239,8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3 316 600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446 216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106 928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2 657 268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12 934 991,2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избюджета (сметы расходов) Национального Банка Республики Казахстан,за исключением поступлений от организаций нефтяного сектора, во внебюджетные фонды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12 934 991,2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2 510 666,6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2 510 666,6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20 459 403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20 459 403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20 459 403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347 165 290,9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144 179 357,9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144 179 357,9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202 985 933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202 985 933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474 262 368,4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5 296 662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3 552 560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218 048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2 656 763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2 099 248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395 387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197 872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197 872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479 877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470 037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480 159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177 681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177 681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430 221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430 221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833 722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401 671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265 526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432 051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432 051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2 443 984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301 041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2 058 416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287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1 274 954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210 835,5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1 064 118,5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288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136 583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136 583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773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646 879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77 794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569 085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17 715 725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17 715 725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17 188 677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14 905 586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2 278 766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522 541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467 574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286 002 483,4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39 948 742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39 941 591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5 715 637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34 225 954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205 814 231,4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188 554 087,4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4 651 379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1 731 974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9 371 602,4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102 744 866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59 566 456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10 487 810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4 262 814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4 262 814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12 997 330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11 979 951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1 017 379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26 987 990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2 131 126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2 131 126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24 473 531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24 473 531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технического, профессионального и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86 052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86 052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570 134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12 589 093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12 589 093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1 115 517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1 476 903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518 878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1 666 653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476 807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2 383 665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4 564 491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11 692 816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3 363 169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1 958 321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324 270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1 104 930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496 551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1 058 346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1 058 346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2 414 709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2 414 709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2 414 709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246 379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5 529 848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5 529 848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267 670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83 047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4 646 023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17 945 882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9 105 536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5 024 569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1 757 191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961 275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1 283 301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619 455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3 461 512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3 461 512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8 061 009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8 061 009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8 061 009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779 337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677 083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401 333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8 554 205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8 471 673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8 471 673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275 392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Газификация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707 708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484 129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субъектов естественных монополий на погашение и обслуживание займов международных финансовых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2 018 805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4 569 780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27 785 948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5 160 457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4 229 915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748 526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1 241 685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2 239 704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930 542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930 542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Спорт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11 088 362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2 088 245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2 088 245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9 000 117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280 974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8 248 764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318 377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9 209 217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68 299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995 504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570 026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6 686 295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6 478 910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207 385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165 706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2 157 707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284 331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внутренней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272 558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1 165 994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177 841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429 890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558 263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707 382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596 828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2 896 918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2 896 918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2 896 918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2 896 918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29 070 734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24 166 584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17 090 881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529 373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190 386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3 948 248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5 606 360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7 075 703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3 180 029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92 055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водоохранных зон и полос водных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2 886 065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2 886 065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2 884 065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1 413 861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1 190 270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181 126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918 198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9 508 289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9 508 289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9 369 011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274 055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3 373 910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5 721 046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139 278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136 578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27 244 292,2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4 190 261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4 190 261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372 606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1 236 306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2 581 349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Воздушный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инфраструктуры воздушного транспорта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22 953 931,2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22 953 931,2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180 885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1 193 516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12 458 325,2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9 121 205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7 460 431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экономической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инфраструктуры специальных экономических зон, индустриальных зон, индустриальных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6 676 066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5 164 498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5 164 498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1 137 786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279 559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858 227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инфраструктуры специальных экономических зон, индустриальных зон, индустриальных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3 080 417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3 080 417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3 080 417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2 939 145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17 563 581,8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17 563 581,8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17 563 581,8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13 570 208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1 026 025,2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443 532,6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областным бюджетам, бюджетам городов республиканского значения, столицы в случаях возникновения чрезвычайных ситуаций природного и техногенного характера, угрожающих политической, экономической и социальной стабильности административно-территориальной единицы, жизни и здоровью людей, проведения мероприятий общереспубликанского либо международного значения, а также в целях развития агломераций по ходатайству акимов областей, городов республиканского значения, столицы, а также по поручению Президента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1 523 816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23 564 879,3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53 940 936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43 319 649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43 319 649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19 696 937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реконструкцию и строительство систем тепло-,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18 670 294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проведение капитального ремонта общего имущества объектов кондоминиумов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1 026 643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23 622 712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проектирование и (или) строительство жилья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4 234 816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приобретение жилья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19 387 896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10 621 287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предоставление микрокредитов сельскому населению для масштабирования проекта по повышению доходов сельского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инвестиционных проектов в агропромышленном комплексе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1 321 287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1 321 287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местным исполнительным органам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1 321 287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30 376 056,7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30 376 056,7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30 345 096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30 960,7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тыс.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-24 547 493,8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24 547 493,8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51 314 293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51 314 293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эмиссионные ценные бумаги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42 293 006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Договора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9 021 287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30 006 942,7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30 006 942,7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30 006 942,7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20 690 112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9 316 830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3 240 143,5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3 240 143,5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3 240 143,5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298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2027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решения Актюбинского областного маслихата от 30.01.2026 </w:t>
      </w:r>
      <w:r>
        <w:rPr>
          <w:rFonts w:ascii="Times New Roman"/>
          <w:b w:val="false"/>
          <w:i w:val="false"/>
          <w:color w:val="ff0000"/>
          <w:sz w:val="28"/>
        </w:rPr>
        <w:t>№ 306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582 031 792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90 717 925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88 462 322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88 462 322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2 255 603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707 401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1 547 863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12 955 051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2 209 171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1 602 078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10 744 800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10 744 800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21 246 810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21 246 810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21 246 810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457 110 873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165 912 162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165 912 162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291 198 711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291 198 711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583 606 947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4 680 289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3 654 125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152 110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152 110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2 919 109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1 512 116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1 406 993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184 477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184 477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219 755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218 464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145 178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288 653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361 387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361 387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246 885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11 339 917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348 060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348 060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10 991 857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9 423 698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8 358 798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1 064 900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1 504 779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1 504 779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21 006 756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21 006 756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20 540 662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14 219 753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6 316 584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466 094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309 557 307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45 193 816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43 443 816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10 193 776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33 250 040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217 267 106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193 560 351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4 026 633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1 788 733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8 663 148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106 645 148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61 016 759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11 419 930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10 748 776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9 998 776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дополнительного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12 957 979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11 984 922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973 057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30 037 834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1 957 049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1 957 049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28 080 785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28 080 785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36 264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684 757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301 489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301 489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16 337 530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16 337 530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1 571 076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607 253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1 675 282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534 630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2 188 411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8 358 194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18 048 029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13 553 957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1 324 851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997 633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1 168 697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1 168 697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11 060 409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11 060 409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1 847 260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1 847 260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243 285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1 046 358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13 343 171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5 070 242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4 473 340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879 308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1 270 956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944 042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1 376 421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596 902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503 682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7 827 981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7 827 981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7 827 981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444 948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353 266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272 794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34 146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25 660 978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25 543 305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25 543 305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Газификация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3 084 293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20 529 753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41 217 613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9 249 188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4 308 387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737 095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1 214 946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2 356 346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4 940 801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4 940 801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Спорт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22 185 156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13 913 540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13 913 540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8 271 616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77 811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1 385 400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7 879 227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1 389 635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1 389 635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151 304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973 672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415 141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5 364 616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5 364 616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196 698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196 698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1 707 344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внутренней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804 576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675 122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116 932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2 799 860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33 387 004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29 343 282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23 897 426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342 026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7 319 645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6 130 248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5 445 856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26 143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2 987 029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1 610 500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106 347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2 991 096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2 991 096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2 866 096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143 016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11 623 932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11 623 932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11 509 399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4 233 589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7 075 018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56 478 324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17 407 324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17 407 324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1 236 306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9 671 018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39 071 000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39 071 000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142 342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1 106 568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12 464 212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25 357 878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24 101 416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23 501 416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2 466 377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2 466 377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20 012 026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новые инициативы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19 897 026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1 009 987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788 627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2 046 846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2 046 846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2 046 846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1 891 419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8 315 505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8 315 505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8 315 505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8 315 505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-11 501 790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11 501 790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11 501 790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11 501 790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тыс.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9 431 835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-9 431 835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9 431 835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9 431 835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9 431 835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9 431 835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298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636 607 328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98 273 349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95 807 205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95 807 205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2 466 144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773 959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1 691 814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14 520 423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2 290 627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1 599 149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12 228 566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12 228 566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1 246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22 224 163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22 224 163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22 224 163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501 588 147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193 841 021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193 841 021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307 747 126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307 747 126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638 677 283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3 806 949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2 772 777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2 027 511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1 518 342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509 169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370 249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222 441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221 085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301 778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301 778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290 587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362 145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362 145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114 990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14 587 432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253 852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14 233 533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12 519 875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11 534 448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22 846 652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22 846 652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20 896 491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14 219 753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6 672 413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450 161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322 198 609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48 551 644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45 801 644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10 556 601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35 245 043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225 049 135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198 213 887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4 085 589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1 828 798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9 120 370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109 402 351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62 138 372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11 638 407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13 869 707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13 119 707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дополнительного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12 965 541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11 993 559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971 982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30 885 522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2 075 593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2 075 593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28 809 929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28 809 929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613 949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17 061 041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17 061 041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992 460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1 665 341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637 619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1 692 300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543 862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84 442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2 227 756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8 859 686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353 913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20 606 844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16 992 423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1 324 895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294 692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997 633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1 167 528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1 167 528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2 259 501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963 783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963 783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243 671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115 656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156 358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13 377 900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5 184 909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4 588 007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879 418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1 271 097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1 482 415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596 902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503 682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7 747 429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7 747 429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7 747 429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445 562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353 849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32 811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20 238 963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167 774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167 774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167 774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20 071 189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20 071 189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Газификация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795 153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2 075 000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16 576 466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60 789 136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6 921 828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4 421 828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743 451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1 224 162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2 454 215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Спорт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43 664 494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36 000 446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36 000 446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7 664 048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77 811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6 573 120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7 930 538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1 427 478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1 427 478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151 304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564 337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421 763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5 365 656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5 365 656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182 221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2 067 064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внутренней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1 162 447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675 543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558 611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116 932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3 249 789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3 249 789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3 249 789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3 249 789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35 109 562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31 064 504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27 227 039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717 350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6 998 334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8 140 895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7 736 426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3 837 465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209 542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26 143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2 987 029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382 070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3 012 232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3 012 232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538 108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538 108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143 714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394 394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9 959 755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9 959 755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9 844 617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203 807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4 304 860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5 335 950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65 992 666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20 055 282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20 055 282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6 124 687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1 236 306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12 694 289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45 937 384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45 937 384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1 106 568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6 189 558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38 496 738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36 945 301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36 345 301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2 668 401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2 668 401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32 658 241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новые инициативы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32 543 241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1 011 996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788 627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2 041 411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2 041 411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2 041 411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1 891 419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149 992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6 926 314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-10 991 401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10 991 401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10 991 401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10 991 401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тыс.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8 921 446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-8 921 446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8 921 446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8 921 446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8 921 446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8 921 446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298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областных бюджетных программ, не подлежащих секвестру в процессе исполнения областного бюджета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Функ. группа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 а и м е н о в а н и 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образование области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помощи, включающий медицинскую помощь субъектами здравоохранения, оказание услуг Call-центрами и прочие расходы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2025 года № 298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целевых индикаторов и конечных результатов паспортов бюджетных программ в разрезе администраторов бюджетных программ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решения Актюбинского областного маслихата от 30.01.2026 </w:t>
      </w:r>
      <w:r>
        <w:rPr>
          <w:rFonts w:ascii="Times New Roman"/>
          <w:b w:val="false"/>
          <w:i w:val="false"/>
          <w:color w:val="ff0000"/>
          <w:sz w:val="28"/>
        </w:rPr>
        <w:t>№ 306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 а и м е н о в а н и 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избирательных участков обеспеченных необходимыми условиями для проведения выборов акимов в соответствии с законодательством,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выборов акимов, проведенных в установленные законодательством сроки,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Готовность избирательных участков к проведению выборов акимов,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выборов в соответствии с календарным планом и нормативными актами,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обучающих мероприятий в год, по 1 семинару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обученных членов комиссий в год, не менее 52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уровня знаний и компетенций членов избирательных комиссий в вопросах организации и проведения выборов,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Своеврменное осуществление платежей по выплате вознаграждений и прочих платежей, вытекающих из условий заимствования,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перечисления бюджетных субвенций из областного бюджета нижестоящим бюджетам в соответствии с решениями областного маслихата об объемах трансфертов общего характера и областном бюджете на плановый период,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перечисления бюджетных субвенций из областного бюджета нижестоящим бюджетам в соответствии с решениями областного маслихата об объемах трансфертов общего характера и областном бюджете на плановый период,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выполнения местным исполнительным органом области долговых обязательств по погашению долга,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плана приватизации,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объекта приватизации,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выполнения местным исполнительным органом области долговых обязательств перед республиканским бюджетом по погашению основного долга,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Своеврменное осуществление платежей по выплате вознаграждений и прочих платежей, вытекающих из условий заимствования,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Возврат, использованных не по целевому назначению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Своеврменное осуществление платежей по выплате вознаграждений и прочих платежей, вытекающих из условий заимствования,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исполнения финансовых обязательств местного исполнительного органа,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Своеврменное осуществление платежей по выплате вознаграждений и прочих платежей, вытекающих из условий заимствования,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разработанных технико-экономических обоснований (ТЭО)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полученных экспертиз по проектам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ТЭО – 5 проекта, ФЭО – 6 проекта и ГЧП – 4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ТЭО – 2 проекта, ФЭО – 2 проекта и ГЧП – 4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ТЭО – 2 проекта, ФЭО – 2 проекта и ГЧП – 4 проекта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мероприятиями по профилактике религиозного экстремизма и терроризма, а также укрепление межконфессионального согласия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региона информационно-разъяснительными и профилактическими мероприятиями в сфере религий,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Исполнения всеобщей воинской обязанности,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Исполнения всеобщей воинской обязанности,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областного масштаба,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областного масштаба,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Оснащенность регионов первоочередными материально-техническими средствами для проведения аварийно-спасательных работ и неотложных работ,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Оснащенность регионов первоочередными материально-техническими средствами для проведения аварийно-спасательных работ и неотложных работ,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граждан к органам внутренних дел,%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правонарушений, совершенных в отношений женщин и несовершеннолетних в семейно-бытовой сфере, случаев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погибших при ДТП на 100 тыс.населения,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граждан к органам внутренних дел,%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правонарушений, совершенных в отношений женщин и несовершеннолетних в семейно-бытовой сфере, случаев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погибших при ДТП на 100 тыс.населения,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участия граждан в охране общественного порядка,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граждан, поощренных за участие в охране общественного порядка, от общего числа участвующих граждан,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числа объектов органов внутренних дел до действующих норм положенности,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числа объектов органов внутренних дел до действующих норм положенности,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Департамент уголовно-исполнительной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уголовной-исполнительной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образованием от общего количества детей с ограниченными возможностями не менее,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образованием от общего количества детей с ограниченными возможностями не менее,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всех школьников области бесплатными учебниками,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всех школьников области бесплатными учебниками,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 специализированных школ - призеров республиканских и международных олимпиад и научных соревнований школьников от общего числа участников специализированных организациях образования области,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 специализированных школ - призеров республиканских и международных олимпиад и научных соревнований школьников от общего числа участников специализированных организациях образования области,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творческих детей через конкурсы чтецов литературного жанра, музыкальные фестивали, конкурсы изобразительного и прикладного искусства, количество детей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Количесто детей участвующих в республиканской олимпиаде по общеобразовательным предметам среди 9-11 классов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участвующих в конкурсах по исследовательским проектам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участвующих юниорскими олимпиадами среди 7-8 классов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с ограниченными возможностями развития специальной психолого-педагогической поддержкой и ранней коррекцией,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с ограниченными возможностями развития специальной психолого-педагогической поддержкой и ранней коррекцией,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 с проблемами развития, обеспеченных реабилитацией и социальной адаптацией от общего количества,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 с проблемами развития, обеспеченных реабилитацией и социальной адаптацией от общего количества,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воспитанников организаций для детей-сирот и детей, оставшихся без попечения родителей, от общего числа детей данной категории,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воспитанников организаций для детей-сирот и детей, оставшихся без попечения родителей, от общего числа детей данной категории,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областным государственным учреждениям образования за высокие показатели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образования, принявших участие в конкурсах на присуждение грантов, от общего числа организаций данной категории,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Присуждение грантов за высокие показатели в работе - не менее 1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молодежи бесплатным обучением в колледжах по востребованным специальностям (выпускники 9-х классов),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трудоустроенных выпускников в первый год после окончания организаций ТиПО,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колледжей, внедривших систему оценивания WorldSkills в учебный процесс организаций ТиПО,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образования ТиПО, создавших условия для инклюзивного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прошедших курсы повышения квалификации, от общего количества педагогов,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 дошкольных организаций, прошедших курсы повышения квалификации,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 с квалификационным уровнем педагога-мастера, педагога-исследователя, педагога-эксперта и педагога-модератора от общего количества педагогов организаций среднего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специалистов, привлеченных с производства, от общего количества преподавателей специальных дисциплин и мастеров производственного обучения государственных организаций ТиПО,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дополнительным образованием,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дополнительным образованием,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обучающихся, вовлеченных в организованную общественную деятельность, в том числе через ученическое самоуправление и дебатное движение с целью повышения уровня гражданственности и патриотизма,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региона квалифицированными специалистами с высшим и послевузовским образованием, а также предоставление мер социальной поддержки обучающимся в рамках гранта акимата, количество студентов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региона квалифицированными специалистами с высшим и послевузовским образованием, а также предоставление мер социальной поддержки обучающимся в рамках гранта акимата, количество студентов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дневных государственных общеобразовательных организаций среднего образования, подведомственных МИО, создавших условия для занятий спортом (спортивные залы и спортивный инвентарь),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образования, обеспечивших комплексную защиту детей в соответствии с требованиями антитеррористической безопасности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основных и средних школ, обеспеченных предметными кабинетами физики, химии, биологии, робототехники, STEM,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объектов образования, отремонтированных и оснащенных современным оборудованием,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дошкольных организаций, соответствующих критериям оценки качества воспитания и обучения независимо от форм собственности,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педагогов, имеющих профильное образование, от общего количества руководителей, методистов, воспитателей дошкольных организаций,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дошкольных организаций, соответствующих критериям оценки качества воспитания и обучения независимо от форм собственности,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дошкольного образования, создавших условия для инклюзивного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сельских обучающихся, преодолевших пороговый уровень функциональной грамотности по результатам международного исследования PISA,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обучающихся, завершивших учебный год на "хорошо" и "отлично",%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охваченных высокоскоростным Интернетом,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малокомплектных школ, прикрепленных к опорным организациям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среднего образования, создавших условия для инклюзивного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опекунам (попечителям) на содержание детей-сирот и детей, оставшихся без попечения родителей в размере, установленном законодательством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опекунам (попечителям) на содержание детей-сирот и детей, оставшихся без попечения родителей в размере, установленном законодательством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патронатным воспитателям на содержание детей, оставшихся без попечения родителей, в размере, установленном законодательством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ежемесячных выплат патронатным воспитателям на содержание детей, оставшихся без попечения родителей, в размере, установленном законодательством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качественным дошкольным воспитанием и обучением от 2 до 6 лет,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предшкольной подготовки детей,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дошкольного образования, создавших условия для инклюзивного образования,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качества школьного образования по результатам теста PISA,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обучающихся, завершивших учебный год на "хорошо" и "отлично",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результатов среднего образования на основе тестирования PISA: читательская грамотность, математическая грамотность, естественно-научная грамотность, баллы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вопроса дефицита ученических мест, место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вопроса дефицита ученических мест, место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3-х сменных школ,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качества школьного образования по результатам теста PISA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будет оценен в 2029 году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стандартизованного коэффициента смертности, на 1000 человек,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и фармацевтические сотрудники, прошедших курсы повышения квалификации и переподготовки кадров один раз в пять лет,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стандартизованного коэффициента смертности, на 1000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обеспечения доступности и своевременности оказания квалифицированной медицинской и педагогической помощи детям-сиротам, детям, оставшимся без попечения родителей, детям–инвалидам и детям с ограниченными возможностями,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граждан, ведущего здоровый образ жизни,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заболеваемости ожирением среди детей (0-14 лет),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Ожидаемая продолжительность жизни населения при рождении, годы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профилактических мероприятий по формированию здорового образа жизни, 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Выявляемость новых зараженных ВИЧ на 1000 неинфицированного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Удержание распространенности ВИЧ-инфекции в возрастной группе 15-49 лет,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защита пациентов, направленных на лечение за пределы места жительства для обеспечения доступности высокоспециализированной медицинской помощи пациентам, 100%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 - аналитические услуги и обеспечение доступности оказания медицинской помощи через цифровизацию в области здравоохранения,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ведомственных статистических наблюдений в области здравоохранения с соблюдением требований статистической методологии и обработка поступающей информации от медицинских организаций,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целевой группы населения, охваченная иммунизацией всеми вакцинами, включенными в национальные программы, не менее 95%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целевой группы населения, охваченная иммунизацией всеми вакцинами, включенными в национальные программы, не менее 95%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обеспечения хранения имущества мобилизационного резерва в складах,сохранности материальных ценностей и возможности оперативного предоставления необходимых запасов на уровне,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хранения мобилизационного резерва, являющегося основной частью государственного резерва и необходимого для выполнения мобилизационного заказа при мобилизации,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здравоохранения,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здравоохранения,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оказания медицинской помощи лицам, содержащимся в следственных изоляторах и учреждениях уголовно-исполнительной системы,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оказания медицинской помощи лицам, содержащимся в следственных изоляторах и учреждениях уголовно-исполнительной системы,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бесплатное лекарственное обеспечение льготным слоям населения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бесплатное лекарственное обеспечение льготным слоям населения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выпускников программам технического и профессионального, послесреднего образования, успешно прошедших независимую оценку знаний и навыков,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отрасли здравоохранения квалифицированными специалистами, востребованными на рынке труда,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приобретенных на условиях финансового лизинга,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приобретенных на условиях финансового лизинга,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стандартизованного коэффициента смертности, на 1000 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выпусников по направвлению здравоохранению подлежащих распределению,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исполнения индивидуальных программ абилитации и реабилитации,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опекаемых в центрах оказания специальных социальных услуг престарелым и лицам с инвалидностью общего типа,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исполнения индивидуальных программ абилитации и реабилитации,%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опекаемых в центрах оказания специальных социальных услуг для лиц с инвалидностью с психоневрологическими заболеваниями, чел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исполнения индивидуальных программ абилитации и реабилитации 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 центрах оказания специальных социальных услуг детям с психоневрологическими патологиями и инвалидностью в условиях стационара,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 центрах оказания специальных социальных услуг детям с ментальными расстройствами в условиях полустационара,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взносов государства на обязательное социальное медицинское страхование за категории "D", "E" и безработных,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лиц категории "D", "E" и безработных обязательным социальным медицинским страхованием, %.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активных мер содействия занятости населения области,%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своевременной оплаты услуги поверенному агенту по предоставленым бюджетным кредитам для содействия предпринимательской инициативе молодежи,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своевременной оплаты услуги поверенному агенту по предоставленым бюджетным кредитам для содействия предпринимательской инициативе молодежи,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трудоустроенных граждан, в том числе молодежи,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33 436 чел. в том числе 22 639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33 436 чел. в том числе 28 908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33 436 чел. в том числе 29 256 чел.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специальными рабочими местами лиц с инвалидностью, от числа обратившихся,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специальными рабочими местами лиц с инвалидностью, от числа обратившихся,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потребности районов в бесперебойном водоснабжении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услуг по подаче питьевой воды, количество СНП,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системами тепло-, водоснабжения и водоотведения,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износа сетей тепло-, водоснабжения и водоотведения,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выплатой за жилище, арендуемое в частном жилищном фонде,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выплатой за жилище, арендуемое в частном жилищном фонде,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субъектов естественных монополий на погашение и обслуживание займов международных финансовых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очисткой сточных вод,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очисткой сточных вод,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газификации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газификации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газификации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газификации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потребности районов в бесперебойном водоснабжении,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износа электрических сетей,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износа сетей теплоснабжения,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потребности районов в бесперебойном водоснабжении,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износа электрических сетей,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износа сетей теплоснабжения,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архивов и документации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управления архивным делом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посетителей, охваченных услугами культурно-досуговых организаций области, тыс.чел.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посещаемости музеев, тыс.чел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посетителей театра, тыс.чел.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посетителей концертных организаций, тыс.чел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Посетители (читатели) библиотек, тыс.чел.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Оцифровка архивных документов, ед.хр.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148 707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170 873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документов, хранящихся в государственных архивах, ед.хр.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1 072 118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1 077 318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1 082 818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Пополнение библиотечного фонда областных библиотек, что расширит доступ населения к актуальной, образовательной и культурной литературе,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граждан,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граждан,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спортсменов, занявших призовые места на соревнованиях,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лиц с инвалидностью, систематически занимающихся физической культурой и спортом, не имеющих противопоказаний к занятиям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спорта,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спорта,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дополнительным образованием,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дополнительным образованием,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и подростков, систематически занимающихся физической культурой и спортом,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спортсменов из числа всех воспитанников школы-интернат-колледжа, входящих в сборную области,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спортсменов из числа всех воспитанников школы-интернат-колледжа, входящих в сборную страны,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внутренних туристов, обслуженных местами размещения, млн.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въездных туристов, обслуженных местами размещения, млн.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въездных туристов, обслуженных местами размещения, млн.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внутренних туристов, обслуженных местами размещения, млн.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спорта,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спорта,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субсидирования части затрат субъектов предпринимательства на содержание санитарно-гигиенических узлов,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санитарно-гигиенических узлов подлежащие для субсидирования части затрат субъектов предпринимательства, для поддержания санитарного состояния привлекательных для туристов,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своевременного и полного исполнения обязательств по проекту ГЧП,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внутренней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реализуемой политикой в сферах информации,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освещением государственной политики в СМИ,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материально-технического оснащения подведомственных гос.учреждений,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материально-технического оснащения подведомственных гос.учреждений,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межэтнического согласия и единства в регионе,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общественно-политических, научных и иных мероприятий, направленных на реализацию целей и задач Ассамблеи народа Казахстана,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областных этнокультурных объединений,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сурдопереводом 2 ежедневных новостных программ на государственном и русском языке, общий объҰм - 13 338 минут в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сурдопереводом 2 ежедневных новостных программ на государственном и русском языке, общий объҰм - 13 338 минут в год,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развитию языков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населения, владеющего государственным языком,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прошедших курсы обучения государственному языку по усовершенствованной методике,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населения, владеющего государственным языком,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прошедших курсы обучения государственному языку по усовершенствованной методике,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 охваченных высокоскоростным Интернетом,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всех школ области интернетом,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Подключение всех критически важные объекты информационно-коммуникационной инфраструктуры к Операционому центру информационной безопасности,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территории города Актюбинской области услугами облачного видеонаблюдения,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обеспечение электронного формата процессов бюджетного планирования и исполнения,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заявок, поступивших через контакт-центр "109" и имеющих подтверждающий отчҰт об исполнении,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90%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90%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90%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всех государственных органов Актюбинской области услугами единой транспортной среды,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электронных заявок на место в дошкольные организации через цифровые сервисы,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заявок на кружки/секции, поданных через цифровые каналы (порталы, мобильные приложения),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здания акимата Актюбинской области услугами связи и доступа к сети Интернет,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Вывод видеоизображения с камер 405 школ Актюбинской области в ЦОУ ДП Актюбинской области,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государственных органов Актюбинской области, использующих систему электронного документооборота,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всех государственных служащих Актюбинской области системой контроля исполнения поручений,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подведомственных организаций Актюбинской области системой "Единая кадровая система" для автоматизации кадровых процессов, кол-во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реализуемой политикой в сферах молодежной политики,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количества молодежи, охваченной военно-патриотическим воспитанием,в том числе посредством военно-спортивных мероприятий,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доли молодежи категории NEET,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количества талантливой молодежи, чел.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молодых людей, вовлеченных в волонтерские, благотворительные и экологические инициативы,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реализуемой политикой в сферах молодежной политики, кол-во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количества молодежи, охваченной военно-патриотическим воспитанием,в том числе посредством военно-спортивных мероприятий, кол-во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доли молодежи категории NEET, кол-во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количества талантливой молодежи, кол-во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молодых людей, вовлеченных в волонтерские, благотворительные и экологические инициативы, кол-во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семеноводства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высеянных семян высоких репродукций,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Валовый сбор зерновых, тыс.тонн.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организаций социальной защиты,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Посевная площадь масличных культур,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Посевная площадь масличных культур,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Урожайность пшеницы, ц/га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cбор зерновых культур, тыс.тонн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320,0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350,0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орошаемых земель, обеспеченных субсидированной поливной водой,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Поставка поливной воды, куб.м.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13 440 621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14 368 578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14 368 578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утилизированных запрещенных и непригодных пестицидов и тары из-под них с обработанной площади,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своевременно вывезенных, размещенных и утилизированных запрещенных и непригодных пестицидов и тары из-под них,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площади территории, на которых внедрены водосберегающие технологии,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площади территории, на которых внедрены водосберегающие технологии, тыс.га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площадей, обработанных в установленные агротехнические сроки, от общей площади, подлежащей обработке,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сбор зерновых культур, тыс.тонн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320,0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350,0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сортовых и посевных качеств семенного и посадочного 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сбор: - зерновых культур, тыс.тонн - масличных культур, тыс.тонн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320,0 до 41,0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350,0 до 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380,0 до 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посевов, проведенных сортовыми и кондиционными семенами, имеющими подтверждение качества по результатам экспертизы,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владельцев сельскохозяйственной техники, обеспеченных техническими паспортами, государственными регистрационными номерными знаками и удостоверениями тракториста-машиниста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государственных услуг, оказанных в установленные сроки,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внесения минеральных удобрении от потребности,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сбор зерновых культур, тыс.тонн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320,0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350,0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Обновление машинно-тракторного парка в сельском хозяйстве,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просубсидированных заявок,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реализованных инвестиционных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субъектов АПК, подавших заявки и прошедших отбор, обеспеченных доступом к кредитным ресурсам через гарантирование и страхование займов,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племенных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КРС-13,3 овец-14,1, лошадей-18,7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КРС-13,7 овец-14,4, лошадей-18,8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КРС-14 овец-14,6, лошадей-18,9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 роста поголовья сельскохозяйственных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 - 3,5 овец - 2,2 лошадей - 8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 - 3,6 овец - 2,3 лошадей - 8,1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КРС - 3,7 овец - 2,4 лошадей - 8,3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рассмотренных заявок субъектов, включенных в программу субсидирования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рассмотренных заявок субъектов, включенных в программу субсидирования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удовлетворения потребности области в сливочном масле за счет собственного производства,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Производства сливочного масла, 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предоставление микрокредитов сельскому населению для масштабирования проекта по повышению доходов сельского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Масштабирование проектов, направленных на повышение доходов жителей села, путем финансирования их бизнес-идей, кол-во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инвестиционных проектов в агропромышленном комплексе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валового выпуска продукций сельского хозяйства в рамках программы кредитования в сфере агропромышленного комплекса,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риска возникновения эпизоотий и защиты здоровья сельскохозяйственных животных путем безопасного захоронения и утилизации погибшего скота,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содержания скотомогильников, сибиро-язвенных захоронений в соответствии с ветеринарно-санитарными требованиями,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санитарного убоя больных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риска распространения инфекционных заболеваний среди здорового поголовья путем транспортировки выявленных больных сельскохозяйственных животных,%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Транспортировка больных животных из сельских населенных пунктов в промышленные перерабатывающие предприятия для санитарного убоя,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численности безнадзорных животных для обеспечения санитарно-эпидемиологического благополучия и безопасности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услуг по отлову бродячих и безнадзорных собак и кошек,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за выявленных больных животных,%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возмещение владельцам за скот, заболевший бруцеллезом, что обеспечивает поддержку хозяйств, стимулирует своевременное выявление и изоляцию больных животных, предотвращает распространение заболевания и сохраняет санитарную безопасность производства,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и учет сельскохозяйственных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и учет всех сельскохозяйственных животных, что обеспечивает прослеживаемость продукции, эффективный ветеринарный контроль, своевременное выявление заболеваний и повышение безопасности животноводства, включая экспортные поставки,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Профилактика болезней животных, защита населения от эпизоотических заболеваний,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Плановая вакцинация от эпизоотических заболеваний сельскохозяйственных животных, диагностика и эпизоотологический мониторинг,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сооружением - типовым скотомогильниками,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нежилым зданием / блок-модульными ветеринарными пунктами с загонами и расколами,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нежилым зданием/ блок-модульным ветеринарными станциями,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сооружением - типовым скотомогильниками,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нежилым зданием / блок-модульными ветеринарными пунктами с загонами и расколами,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нежилым зданием/ блок-модульным ветеринарными станциями,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Своевременная и безопасная транспортировка ветеринарных препаратов до пунктов временного хранения,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Сохранность, готовность к использованию в противоэпизоотических мероприятиях и эффективное проведение профилактических и лечебных процедур,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уровня ветеринарного благополучия в животноводстве,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профилактических и диагностических мероприятий по энзоотическим болезням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временного содержания бродячих и безнадзорных собак и кошек, идентификация, вакцинация, стерилизация,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численности бродячих и безнадзорных собак и кошек, а так же снижение распространения заболеваний среди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учета и идентификации бродячих и безнадзорных собак и кошек в пунктах временного содержания,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численности бродячих и безнадзорных собак и кошек, а так же снижение распространения заболеваний среди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и безнадзорных собак и кошек в пунктах временного содержания,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численности бродячих и безнадзорных собак и кошек, а так же снижение распространения заболеваний среди животных,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водохозяйственных сооружений, находящихся 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Предотвращение подтопления населенных пунктов в весенний период и обеспечение водой орошаемых посевов в сельском хозяйстве,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гидротехнических сооружений для проведения многофакторного обследования,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Предотвращение подтопления населенных пунктов в весенний период и обеспечение водой орошаемых посевов в сельском хозяйстве,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гидротехнических сооружений для проведения многофакторного обследования,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покрытых лесом угодий, тыс.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3 433,1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покрытых лесом угодий, тыс.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3 433,1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Экономия поливной воды за счет внедрения водосберегающих технологий в орошаемом земледелии, млн м3 в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Экономия поливной воды за счет внедрения водосберегающих технологий в орошаемом земледелии, млн м3 в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расширение рыбного хозяйства, 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техники и оборудования, 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лесных учреждений лесного хозяйства,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учреждения по обслуживанию гидротехнических сооружений,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обязательств по договорам финансового лизинга лесных учреждений,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лесных учреждений лесного хозяйства,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материально-технической оснащенности учреждения по обслуживанию гидротехнических сооружений,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обязательств по договорам финансового лизинга лесных учреждений,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капитал, трлн.тенге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обрабатывающей промышленности,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капитал, трлн.тенге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ИФО обрабатывающей промышленности,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проектов, получивших субсидирование процентной ставки, от общего числа обратившихся,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численности занятых в сфере МСБ, тыс.человек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относительно прошлого года,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относительно прошлого года,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инфраструктурой ЧС,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инфраструктурой ЧС,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дошкольным воспитанием и обучением от 2 до 6 лет,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дошкольным воспитанием и обучением от 2 до 6 лет,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расположенных в типовых зданиях,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расположенных в типовых зданиях,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экологическим качеством жизни,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экологическим качеством жизни,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численности граждан, занимающихся физической культурой и спортом, до 50 % от общего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Доведение численности граждан, занимающихся физической культурой и спортом, до 50 % от общего населения,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 обеспеченности объектами и услугами культуры,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 в сфере здравоохранения, млрд.тг.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 в сфере здравоохранения, млрд.тг.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% относительно прошлого года,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% относительно прошлого года,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технического, профессионального и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объектов технического и профессионального, послесреднего образования (ТиПО), расположенных в типовых зданиях,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объектов технического и профессионального, послесреднего образования (ТиПО), расположенных в типовых зданиях,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стандартов. Город/Село,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- 12 город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- 13 село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стандартов. Город/Село,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- 12 город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- 13 село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стандартов. Город/Село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- 12 город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- 13 село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обеспеченности социальными благами и услугами в соответствии с Системой региональных стандартов. Город/Село,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- 12 город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КНИ - 13 село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регулярным пассажирским сообщением жителей, тыс.чел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регулярным пассажирским сообщением жителей, тыс.чел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инфраструктуры специальных экономических зон, индустриальных зон, индустриальных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относительно прошлого года (по области),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Темпы реального роста экономики, относительно прошлого года (по области),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капитал, млрд.тг. (по области)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2 021,7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2 481,5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основной капитал, млрд.тг. (по области)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2 021,7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2 481,5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внутренних дорог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внутренних дорог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внутренних дорог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местного значения, находящихся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внутренних дорог в хорошем и удовлетворительном состоянии,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