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d869" w14:textId="e5dd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12 декабря 2024 года № 186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10 декабря 2025 года № 274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2024 года № 186 "Об областном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550 793 422,7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85 750 564,5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19 600 159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445 442 331,2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568 264 282,8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15 219 918,9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30 326 745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15 106 826,1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696 600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696 600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-33 387 379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33 387 379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21 527 602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10 737 450,1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22 597 227,1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 и 12) исключить;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550 793 422,7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85 750 564,5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38 670 514,5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37 866 159,5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33 706 261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33 706 261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13 373 789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445 442 331,2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67 041 106,2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67 041 106,2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378 401 225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378 401 225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568 264 282,8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307 375 523,1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223 631 983,1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177 374 768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12 025 693,1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7 434 990,9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3 470 760,1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11 883 605,7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11 883 605,7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11 883 605,7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15 219 918,9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15 106 826,1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15 106 826,1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14 317 877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788 949,1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-33 387 379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33 387 379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13 028 218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10 737 450,1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10 737 450,1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10 737 450,1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22 597 227,1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22 597 227,1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22 597 227,1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