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c63e" w14:textId="0fdc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нормативов обеспеченности населения торговой площадью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ноября 2025 года № 252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минимальные нормативы обеспеченности населения торговой площадью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нормативы обеспеченности населения торговой площадью 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на 1 тысячу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