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8ecda" w14:textId="518e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стимулирующих надбавок к должностным окладам работников коммунального государственного учреждения "Служба обеспечения мобилизационной подготовки, территориальной и гражданской обороне" государственного учреждения "Управление по мобилизационной подготовке, территориальной и гражданской обороне Актюбинской области", финансируемых из местного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Актюбинского областного маслихата от 27 июня 2025 года № 228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и подпунктом 3)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31 декабря 2015 года № 1193 "О системе оплаты труда гражданских служащих, работников организаций, содержащихся за счет средств государственного бюджета, работников казенных предприятий" Актюбинский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стимулирующие надбавки к должностным окладам работников коммунального государственного учреждения "Служба обеспечения мобилизационной подготовки, территориальной и гражданской обороне Актюбинской области" государственного учреждения "Управление по мобилизационной подготовке, территориальной и гражданской обороне Актюбинской области", финансируемых из местного бюджета в порядке и условиях определяемым местным исполнительным органом Актюбинской области.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Суентаева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июня 2025 года № 228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Cтимулирующие надбавки к должностным окладам работников коммунального государственного учреждения "Служба обеспечения мобилизационной подготовки, территориальной и гражданской обороне" государственного учреждения "Управление по мобилизационной подготовке, территориальной и гражданской обороне Актюбинской области", финансируемых из местного бюджета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надбавки к должностному окладу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руководителя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Главный бухгалтер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главного бухгалтера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Бухгалтер материального стола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Делопроизводитель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Заведущий сектором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Заведущий складом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Кладовщик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Дворник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Рабочий по зданию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Уборщик служебного помещения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