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2ef49" w14:textId="8c2ef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Актюбинской области от 5 марта 2018 года № 105 "Об утверждении методики оценки деятельности административных государственных служащих корпуса "Б" местных исполнительных органов Актюбинской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7 октября 2025 года № 216. Отменено постановлением акимата Актюбинской области от 30 июня 2026 года № 122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Отменено постановлением акимата Актюбинской области от 30.06.2026 </w:t>
      </w:r>
      <w:r>
        <w:rPr>
          <w:rFonts w:ascii="Times New Roman"/>
          <w:b w:val="false"/>
          <w:i w:val="false"/>
          <w:color w:val="ff0000"/>
          <w:sz w:val="28"/>
        </w:rPr>
        <w:t>№ 122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Актюбинской области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5 марта 2018 года № 105 "Об утверждении методики оценки деятельности административных государственных служащих корпуса "Б" местных исполнительных органов Актюбинской области" (зарегистрировано в Реестре государственной регистрации нормативных правовых актов № 5900)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Методику оценки деятельности административных государственных служащих корпуса "Б" местных исполнительных органов Актюбинской области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утвержденное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Актюбинской области" в установленном законодательством порядке обеспечить направление настоящего постановления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Актюбинской области.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Шахаров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Актюбинской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октября 2025 года № 216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Утверждена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Актюбинской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марта 2018 года № 105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местных исполнительных органов Актюбинской области</w:t>
      </w:r>
    </w:p>
    <w:bookmarkEnd w:id="5"/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местных исполнительных органов Актюбинской области (далее -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и определяет порядок оценки деятельности административных государственных служащих корпуса "Б".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используемые понятия в настоящей Методике: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руководящая должность - административная государственная должность корпуса "Б", которая наделена полномочиями по организации деятельности подчиненного ему подразделения или отдельных сотрудников;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-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подразделения/государственного органа - административный государственный служащий корпуса "Б" категорий D-3 (руководитель структурного подразделения), D-O-1, D-R-1, Е-1, Е-2, E-R-1;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оценивающее лицо - непосредственный руководитель и/или руководитель структурного подразделения/государственного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оцениваемое лицо - лицо, в отношении которого проводится оценка;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калибровочные сессии - периодические встречи должностных лиц для обсуждения, возможной корректировки и утверждения результатов оценки деятельности оцениваемых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оцениваемый период - квартал, за который оцениваются результаты работы государственного служащего.</w:t>
      </w:r>
    </w:p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- оценка) проводится для определения эффективности и качества их работы посредством интегрированной информационной системы "Е-қызмет" (далее - информационная система).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административных государственных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оценивающего лица оценку проводит лицо, его замещающее.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прикомандированных лиц проводится в принимающем государственном органе за период прикомандирования.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решению первого руководителя государственного органа лица, находящиеся в его прямом подчинении, могут быть оценены руководителем аппарата данного государственного органа.</w:t>
      </w:r>
    </w:p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проводится по итогам квартала - не позднее двадцатого числа месяца, следующего за отчетным кварталом.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автоматически из средней оценки административного государственного служащего корпуса "Б" за отчетные кварталы календарного года в информационной системе.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не позднее 30 января, следующего за отчетным годом.</w:t>
      </w:r>
    </w:p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 со дня назначения на оцениваемую должность.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оцениваемый период должен включать в себя не менее пятнадцати фактически отработанных служащим рабочих дней.</w:t>
      </w:r>
    </w:p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служащих, уволенных из государственного органа до окончания оцениваемого периода, проводится без их участия в установленные пунктом 4 сроки.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Организационное сопровождение оценки обеспечивается службой управления персоналом либо в случае ее отсутствия - структурным подразделением (лицом), на которое возложено исполнение обязанностей службы управления персоналом (кадровой службой) (далее - служба управления персоналом), в том числе посредством информационной системы.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Оцениваемый служащий получает результаты своей оценки в информационной системе, а также в мобильном приложении "Е-қызмет".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уволенных лиц, осуществляется в течение месяца, следующего за отчетным кварталом,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получения результатов оценки.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Решение калибровочной сессии может быть обжаловано государственным служащим в соответствии с установленным порядком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Административного процедурно-процессуального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Документы, связанные с оценкой, хранятся в службе управления персоналом в течение трех лет со дня завершения оценки, а также в информационной системе.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Результаты оценки являются конфиденциальной информацией и не подлежат разглашению третьим лицам, за исключением служебной необходимости, а также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Руководители службы управления персоналом обеспечивают: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необходимости, участие во встречах оценивающего и оцениваемых лиц, помощь в разрешении спорных вопросов путем консультирования по вопросам процесса оценки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Start w:name="z2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административных государственных служащих корпуса "Б"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Оценка административных государственных служащих корпуса "Б" категорий D-3 (руководитель структурного подразделения), D-O-1, D-R-1, Е-1, Е-2, E-R-1 осуществляется непосредственным руководителем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административных государственных служащих корпуса "Б", занимающих руководящие должности, за исключением лиц указанных в первом абзаце настоящего пункта, осуществляется руководителем структурного подразделения/государственного органа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административных государственных служащих корпуса "Б" категорий D-3 (за исключением руководителя структурного подразделения) осуществляется непосредственным руководителем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иных административных государственных служащих корпуса "Б" осуществляется руководителем структурного подразделения/государственного органа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Оценивающему лицу оценочный лист направляется службой управления персоналом через информационную систему.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Оценивающим лицом выставляются оценки от 0 до 5-ти.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оцениваемых лиц превышает двадцать человек, оценка осуществляется также административными государственными служащими корпуса "Б", определяемыми оценивающим лицом.</w:t>
      </w:r>
    </w:p>
    <w:bookmarkStart w:name="z29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проведения калибровочных сессий и предоставления обратной связи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калибровочной сессии состоит из нечетного количества членов. Количество членов калибровочной сессии не должно быть менее трех.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конкретной калибровочной сессии не включается лицо, несогласное с оценкой, а также лицо, оценившее 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членов калибровочной сессии включаются оценивающие лица (за исключением лица, оценка которого подлежит рассмотрению на калибровочной сессии), а также работник службы управления персоналом (кадровой службы) либо лицо, на которое возложено исполнение обязанностей службы управления персоналом (кадровой службы).</w:t>
      </w:r>
    </w:p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Служба управления персоналом организовывает деятельность калибровочной сессии.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На калибровочной сессии оценивающее лицо кратко описывает работу оцениваемого лица и аргументирует свою оценку.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Оцениваемое лицо вправе аргументировать членам калибровочной сессии свое несогласие с оценкой в письменной или устной форме.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калибровочной сессии могут поддержать оценку оценивающего лица либо привести аргументы для корректировки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членов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Методике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оценки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местных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исполнительных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лица, занимающего руководящую должность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оцениваемого лица с указанием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оценивающего служащего с указанием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- оценка) предлагаем Вам оценить своих коллег по 5-балльной шкале.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0*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 (по желанию)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Пояснение при заполнении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Обеспечение качественного выполнения задач в курируемых подразделениях (курируемыми служащими)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качественное исполнение задач и поручений в курируемых подразделениях;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отсутствие обоснованных замечаний, возвратов, жалоб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2.Обеспечение соблюдения сроков выполнения задач в курируемых подразделениях (курируемыми служащими)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оперативность исполнения;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отсутствие нарушения сроков исполнения документов, поручений, задач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Лидерство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умение брать на себя руководство командой и ответственность за командный результат;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умение четко устанавливать цели и задачи;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умение мотивировать команду посредствам личного примера, эффективной коммуникации и создания позитивного командного климата;- умение эффективно действовать в условиях неопределенности;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умение предлагать несколько вариантов решения задач, с учетом возможных рисков;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4.Соблюдения трудовой дисциплины оцениваемым лицом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отсутствие опозданий;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отсутствие преждевременного выхода с работы без уважительной причины;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отсутствие нарушений служебной этики;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соблюдение требований информационной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соблюдение требований по обеспечению государственных секретов;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соблюдение регламента государственного органа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Отсутствие дисциплинарных взысканий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наложение дисциплинарных взысканий в оцениваемом квартале.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дисциплинарного взыскания: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виде замечания, выговора, строго выговора оценка не может превышать 2,99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виде иных видов взысканий, в том числе за проступки, дискредитирующие государственную службу, оценка не может превышать 1,99 баллов.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оценка 0 баллов выставляется в случае полного неисполнения служащим параметра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(удостоверенная с помощью электронной цифровой подписи)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Методике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оценки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местных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исполнительных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лица, занимающего не руководящую должность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оцениваемого лица с указанием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оценивающего служащего с указанием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- оценка) предлагаем Вам оценить своих коллег по 5-балльной шкале.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0*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 (по желанию)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Пояснение при заполнении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Качество выполнения функциональных обязанностей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отсутствие обоснованных замечаний, возвратов, жалоб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отсутствие нарушения сроков исполнения документов, поручений, задач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умение выполнять функциональные обязанности с высокой долей самостоятельности;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инициативность в прорабке подходов, предложений, направленных на улучшение курируемой сферы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активность и участия в решении курируемых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отсутствие опозданий;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отсутствие преждевременного выхода с работы без уважительной причины;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отсутствие нарушений служебной этики;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соблюдение требований информационной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соблюдение требований по обеспечению государственных секретов;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соблюдение регламента государственного органа;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Отсутствие дисциплинарных взысканий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наложение дисциплинарных взысканий в оцениваемом квартале.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дисциплинарного взыскания: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виде замечания, выговора, строго выговора оценка не может превышать 2,99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виде иных видов взысканий, в том числе за проступки, дискредитирующие государственную службу, оценка не может превышать 1,99 баллов.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оценка 0 баллов выставляется в случае полного неисполнения служащим параметра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(удостоверенная с помощью электронной цифровой подписи)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____________________________________________________________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