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d902" w14:textId="bbad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"Сазды"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сентября 2025 года № 206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государственный природный заказник местного значения "Сазды" (далее – Заказник) на территории города Актобе и Алгинского района Актюбинской области, общей площадью 1 147 гектара без изъятия земель у собственников и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Заказник передать в ведение коммунального государственного учреждения "Актюбинское учреждение по охране лесов и животного мира" государственное учреждение "Управление природных ресурсов и регулирования природопользования Актюбинской области".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 лесного хозяйства и животного мира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