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8e40c7" w14:textId="a8e40c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расширении территории государственного природного комплексного заказника местного значения "Кокжиде-Кумжарган"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Актюбинской области от 29 сентября 2025 года № 205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подпунктом 4)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"Об особо охраняемых природных территориях" акимат Актюбинской области ПОСТАНОВЛЯЕТ: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Расширить территорию государственного природного комплексного заказника местного значения "Кокжиде-Кумжарган" (далее - Заказник) расположенного на территории Мугалжарского и Темирского районах Актюбинской области без изъятия земель у собственников и землепользователей на 30 254 (тридцать тысяч двести пятьдесят четыре) гектаров.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Установить общую площадь территории Заказника 74 082 (семьдесят четыре тысячи восемьдесят два) гектаров.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Управлению природных ресурсов и регулирования природопользования Актюбинской области в установленном законодательством порядке принять соответствующие меры, вытекающие из настоящего постановления.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курирующего заместителя акима Актюбинской области.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Актюбинской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Шахаров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"СОГЛАСОВАНО"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Комитет лесного хозяйства и животного мира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Министерства экологии и природных ресурсов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