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d9c878" w14:textId="9d9c87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акимата Актюбинской области от 31 декабря 2024 года № 421 "Об утверждении сумм по социально значимым субсидируемым сообщениям"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Актюбинской области от 22 июля 2025 года № 145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Акимат Актюбинской области ПОСТАНОВЛЯЕТ: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Актюбинской области от 31 декабря 2024 года № 421 "Об утверждении сумм по социально значимым субсидируемым сообщениям"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"Управление пассажирского транспорта и автомобильных дорог Актюбинской области" в установленном законодательством порядке обеспечить направление настоящего постановления на казахском и русском языках в Республиканское государственное предприятие на праве хозяйственного ведения "Институт законодательства и правовой информации Республики Казахстан" Министерства юстиции Республики Казахстан для официального опубликования и включения в Эталонный контрольный банк нормативных правовых актов Республики Казахстан.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курирующего заместителя акима Актюбинской области.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Актюбинской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Шахаров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постановлению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акимата Актюбинской области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июля 2025 года № 145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постановлению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акимата Актюбинской области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декабря 2024 года № 421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Суммы по социально значимым субсидируемым сообщениям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</w:tblGrid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маршрута (номер маршрута)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маршрута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Тариф, определенный в соответствии с Методикой (тенге)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Тариф, установленный местным исполнительным органом (тенге)</w:t>
            </w:r>
          </w:p>
        </w:tc>
      </w:tr>
      <w:tr>
        <w:trPr/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111 "Актобе – Маржанбулак"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межрайонный (междугородный внутриобластной)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689,78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255 "Актобе – Карауылкелды"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межрайонный (междугородный внутриобластной)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2848,85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231 "Актобе – Кобда"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межрайонный (междугородный внутриобластной)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1338,15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105 "Актобе – Сарыжар"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межрайонный (междугородный внутриобластной)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838,17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103 "Актобе – Родниковка"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межрайонный (междугородный внутриобластной)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980,03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211 "Актобе – Мартук"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межрайонный (междугородный внутриобластной)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1560,78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239 "Актобе – Хромтау"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межрайонный (междугородный внутриобластной)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1381,42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207 "Актобе – Кандыагаш"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межрайонный (междугородный внутриобластной)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1569,54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101 "Актобе – Алга"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межрайонный (междугородный внутриобластной)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1310,42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209 "Актобе – Шубаркудук"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межрайонный (междугородный внутриобластной)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2584,15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225 "Актобе – Бадамша"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межрайонный (междугородный внутриобластной)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2127,25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203 "Актобе – Кенкияк-Сорколь"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межрайонный (междугородный внутриобластной)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4021,52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Разница между тарифом, определенным в соответствии с Методикой и тарифом, установленным местным исполнительным органом (тенге)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субсидирования социально значимого автомобильного сообщения на 3 года в разрезе по годам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539,78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51 161 762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51 161 762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51 161 762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153 485 286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1348,85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18 937 869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18 937 869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18 937 869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56 813 607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738,15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24 801 722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24 801 722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24 801 722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74 405 166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638,17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46 572 225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46 572 225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46 572 225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139 716 675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630,03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20 866 653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20 866 653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20 866 653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62 599 959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1160,78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25 537 256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25 537 256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25 537 256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76 611 768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781,42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143 355 665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143 355 665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143 355 665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430 066 995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869,54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146 395 468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146 395 468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146 395 468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439 186 404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910,42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54 193 226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68 172 102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122 365 328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1084,15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17 389 749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17 389 749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34 779 498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1363,62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25 526 976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25 526 976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51 053 952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2021,52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35 730 399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35 730 399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71 460 798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