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32183" w14:textId="bf321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внутренних дел Республики Казахстан от 15 апреля 2025 года № 294 "Об утверждении натуральных норм снабжения средствами индивидуальной бронезащиты, активной обороны, обеспечения специальных операций, инженерного вооружения, техническими средствами охраны, взрывчатыми веществами и средствами взрывания воинских частей и военных учебных заведений Национальной гвардии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20 ноября 2025 года № 934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внутренних дел Республики Казахстан от 15 апреля 2025 года № 294 "Об утверждении натуральных норм снабжения средствами индивидуальной бронезащиты, активной обороны, обеспечения специальных операций, инженерного вооружения, техническими средствами охраны, взрывчатыми веществами и средствами взрывания воинских частей и военных учебных заведений Национальной гвардии Республики Казахстан" следующие изменение: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натуральных нормах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снабжения средствами индивидуальной бронезащиты, активной обороны, обеспечения специальных операций, инженерного вооружения, техническими средствами охраны, взрывчатыми веществами и средствами взрывания воинских частей и военных учебных заведений Национальной гвардии Республики Казахстан, утвержденных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командованию Национальной гвардии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курирущего заместителя Министра внутренних дел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внутренних дел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генерал-лейтенант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2025 года № 294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снабжения средствами индивидуальной бронезащиты, активной обороны, обеспечения специальных операций воинских частей и военных учебных заведений Национальной гвардии Республики Казахстан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натуральной нормы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 количественном выражении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(носки), лет (год)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эксплуатации, лет (год)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 в запасе, лет (год)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1. Снабжения средствами индивидуальной бронезащиты, активной обороны, обеспечения специальных операций воинских частей и военных учебных заведений Национальной гвардии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Средства индивидуальной бронезащиты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Бронесистема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жизненно важных органов личного состава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весь личный состав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противоударный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личного состава от физического воздействия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штатной численности соединения (части) и военное учебное заведение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противопульный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личного состава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караул, дежурное подразделение, войсковой оперативный резерв, сводный отряд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Шлем противопульный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головы личного состава от огнестрельного оружия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весь личный состав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Средства активной обороны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Палка специальная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активного воздействия на нарушителя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штатной численности соединения (части) и военное учебное заведение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ограничения движения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активного воздействия на нарушителя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военнослужащих (по охране общественного порядка, по конвоированию и контролерского состава, учебные подразделения)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Средства обеспечения специальной операции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Взрывозащитный контейнер - локализатор взрывных устройств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транспортировки взрывоопасных изделий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 (имеющие инженерно-саперные подразделения), военное учебное заведение и учебную часть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принудительной остановки транспорта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принудительной остановки транспортного средства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 (имеющие инженерно-саперные подразделения), военное учебное заведение и учебную часть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Блокиратор электронных систем взрывных устройств (передатчики помех)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целью защиты от радиоуправляемых взрывных устройств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 (имеющие инженерно-саперные подразделения), военное учебное заведение и учебную часть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робототехнический комплекс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дистанционного проведения разведки, диагностики взрывных устройств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 (имеющие инженерно-саперные подразделения), военное учебное заведение и учебную часть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Мобильное быстро-разворачиваемое инженерное заграждение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блокировки участков местности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 (имеющие инженерно-саперные подразделения), военное учебное заведение и учебную часть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 Запасные части средств индивидуальной бронезащиты и активной обороны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Подтулейное устройство (подвесная система)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технического обслуживания, при выходе из строя комплектующих шлема противопульного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общего числа шлемов противопульных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 крепежи переходники на планки пикатини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Крепежная рельсовая направляющая для крепления аксессуаров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Забрало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Крепление забрало на планки пикатини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Ручка (основная)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технического обслуживания, при выходе из строя комплектующих щита противоударного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общего числа щитов противоударных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Ручка нижняя (дополнительная)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Налокотник в сборе (фигурная скоба)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Демпфер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Снабжение средствами инженерного вооружения воинских частей и военных учебных заведений Национальной гвардии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Средства инженерной разведки, устройства и преодоления заграждений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Миноискатель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обнаружения мин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инженерно-саперное подразделение, военное учебное заведение и учебную часть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разведки - поисковое устройство электронных систем, взрывных устройств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разведки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инженерно-саперное подразделение, ремонтное подразделение (группа), военное учебное заведение и учебную часть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разминирования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мероприятий по разминированию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инженерно-саперное подразделение, военное учебное заведение и учебную часть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Защитный костюм сапера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(сумка) минера - подрывника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подрывных работ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военнослужащего инженерно-саперного подразделения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подрыва заряда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мероприятий по разминированию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инженерно-саперное подразделение, военное учебное заведение и учебную часть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фиксации минных полей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привязки минных полей к местности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инженерно-саперное подразделение, военное учебное заведение и учебную часть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подрывных работ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подрывных работ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инженерно-саперное подразделение, военное учебное заведение и учебную часть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Машинка подрывная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подрывных работ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инженерно-саперное подразделение, военное учебное заведение и учебную часть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Саперный провод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мероприятий по подрывным работам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подрывную машинку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Катушка для саперного провода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каждые 400 метров саперного провода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Радар обнаружитель - прибор поиска, обнаружения и распознавания взрывчатых веществ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мероприятий по подрывным работам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инженерно-саперное подразделение, военное учебное заведение и учебную часть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Табельное и вспомогательное имущество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 саперная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отрывки фортификационных сооружений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взвод всех наименований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расчет всех наименований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боевую технику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 пехотная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курсанта военного учебного заведения, учебной части, военнослужащего по контракту и срочной службы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Топор плотничий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рубки деревьев и строительных материалов из дерева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взвод (расчет)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наименований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 поперечная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Киркомотыга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отрывки фортификационных сооружений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 обыкновенный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Ножницы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резки колючей проволоки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инженерно-саперное подразделение, военное учебное заведение и учебную часть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Разводка для пил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разводки пил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каждые 2 пилы поперечные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Напильник трехгранный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заточки пил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пилу поперечную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Переправочные средства и средства полевого водоснабжения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Надувная лодка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преодоления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водных преград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инженерно-саперное подразделение, военное учебное заведение и учебную часть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 лодочный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лодку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 для воды 0,1 метр кубический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личного состава водой в полевых условиях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установку для добычи воды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Резервуары для воды 0,012 метр кубический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инженерно-саперное подразделение, военное учебное заведение и учебную часть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для добычи воды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 всех наименований, военное учебное заведение и учебную часть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Коллективный фильтр для очистки воды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 всех наименований, военное учебное заведение и учебную часть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фильтр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инженерно-саперное подразделение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 Электротехнические средства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Электростанция зарядная (осветительная) не менее 10 килоВатт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электричеством в полевых условиях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 всех наименований, военное учебное заведение и учебную часть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 электрический (аккумуляторный) нашлемный с зарядным устройством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осветительных работ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каждый шлем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для освещения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освещения командных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 всех наименований, военное учебное заведение и учебную часть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5. Оптические средства и приборы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Перископ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наблюдения детальное изучение местности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инженерно-саперное подразделение, военное учебное заведение и учебную часть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Дальномер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измерения ширины рек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ночного видения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инженерных работ в ночное время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6. Маскировочные средства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Маскировочный комплект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работ по маскировке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 всех наименований, военное учебное заведение и учебную часть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боевую технику и вооружения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 Средства оборудования полевых позиций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Препятствия малозаметное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установки невзрывных заграждений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военное учебное заведение и учебную часть, на объект охраны и военный городок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Проволока колючая (армировано-скрюченная колючая лента)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Проволока гладкая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3. Снабжение техническими средствами охраны воинских частей и военных учебных заведений Национальной гвардии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Технические средства охраны объектов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сбора и обработки информации (охранный комплекс)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комплексной охраны объектов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военное учебное заведение и учебную часть, на объект охраны и военные городки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Емкостной датчик обнаружения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зоны обнаружения (на участке местности)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военное учебное заведение и учебную часть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блокируемый участок объекта охраны и военного городка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Радиолучевой (радиоволновой) датчик обнаружения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военное учебное заведение и учебную часть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блокируемый участок объекта охраны и военного городка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Инфракрасный датчик обнаружения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зоны обнаружения (на участке местности) и блокировки оконных и дверных проемов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военное учебное заведение и учебную часть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блокируемый участок объекта охраны и военного городка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поиска людей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аварийно-спасательных работ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военное учебное заведение и учебную часть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 всех наименований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(прибор) обнаружения нарушителя, ведущего подкоп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обнаружения нарушителя, ведущего подкоп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военное учебное заведение и учебную часть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блокируемый участок объекта охраны и военного городка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(датчик) обрывного действия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линейной зоны обнаружения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 всех наименований, военное учебное заведение и учебную часть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(концентратор) приемно-контрольный охранно-пожарный большой емкостью до 64 направлений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сбора информации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военное учебное заведение и учебную часть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 охраны и военные городки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Комбинированный датчик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зоны обнаружения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военное учебное заведение и учебную часть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режимные, выделенные помещения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дистанционного разрешения открывания дверей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управления дверьми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 охраны и военные городки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Извещатель охранно-пожарный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зоны обнаружения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режимные, выделенные помещения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замковое устройство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ограниченного доступа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режимные помещения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Магнитоконтактный датчик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технической блокировки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окно, дверь помещения, ворота объектов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контроля доступа (электронно-пропускная система)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пропускного режима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военное учебное заведение и учебную часть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контрольно-пропускной пункт, контрольно-транспортный пункт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Переносной металлодетектор с зарядным устройством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наружного досмотра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караул, войсковой наряд контролеров, контрольно-пропускной пункт, контрольно-транспортный пункт, специальный вагон (автомобиль)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обнаружения нарушителя, укрывшегося в транспорте, контейнере, таре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обнаружения нарушителя, укрывшегося в автотранспорте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контрольно-пропускной пункт, контрольно-транспортный пункт, специальный вагон (автомобиль)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досмотра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качественного досмотра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караул, контрольно-пропускной пункт, контрольно-транспортный пункт, специальный вагон (автомобиль)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видеонаблюдения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контроля, фиксации и сбора информации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 охраны, военные городки, учебный центр (войсковое стрельбище)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Сигнализационно-переговорное устройство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переговорных функций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караул, войсковой наряд, контрольно-пропускной пункт, контрольно-транспортный пункт, специальный вагон (автомобиль)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Аккумуляторная батарея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резервного питания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комплект: на датчик, прибор, систему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отображения видеосигнала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видеорегистратор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Видеорегистратор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записи, хранения и воспроизведения видеоинформации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8, 16, 32, 64 канальный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видеонаблюдения внутренняя и уличная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визуального наблюдения на выделенном участке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помещение, коридор, лестничный марш (площадка), казарма, спальное помещение, комната воспитательной работы, комната бытового обслуживания, мастерская, кладовая, комната для просушки обмундирования, умывальник, место чистки оружия, спортзал, спортивный уголок, помещение для хранения оружия и средств индивидуальной бронезащиты, место несения службы, серверное помещение, столовая (место приема пищи, варочный цех), кабинет для органов военной полиции, дежурное подразделение, мобильная группа, контрольно-пропускной (технический) пункты, караульное помещение, наблюдательные вышки, вход в хранилище (базу), входная группа.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блокируемый участок (до 30 метров) объекта охраны и военного городка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Коммутатор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локальной сети видеонаблюдения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видеорегистратор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выпрямительный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бесперебойного питания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ремонтное подразделение (база, цент, отделение, участок, мастерская, группа)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автоматики и заряда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зарядно-разрядный или щит батарейный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распределительный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электротехнических работ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распределительная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комплект: на датчик, прибор, систему.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многожильный - сигнальный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 охраны, военный городок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полевой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оптоволоконный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силовой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сигнальный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сетевой FTP, UTP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Кабельный канал, металическая гофра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Терминал доступа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идентификации и аутентификации лиц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электронно-пропускную систему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входную дверь административного здания (помещения)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Жесткий диск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видеонаблюдения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видеорегистратор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серверный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видеонаблюдения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систему видеонаблюдения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Станочное оборудование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Настольные универсальные станки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работ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ремонтное подразделение (база, цент, отделение, участок, мастерская)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Электроточило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работ по заточке металла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ремонтное подразделение (база, цент, отделение, участок, мастерская)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Шлифовально-обдирочная машина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фрезеровочных работ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ремонтное подразделение (база, цент, отделение, участок)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по металлу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резки материалов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ремонтное подразделение (база, цент, отделение, участок, мастерская)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Бензопила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инженерно-монтажных работ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ремонтное подразделение (база, цент, отделение, участок, мастерская)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Краскораспылитель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покрасочных работ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ремонтное подразделение (база, цент, отделение, участок, мастерская)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 переносный однофазный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инженерно-монтажных работ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ремонтное подразделение (база, цент, отделение, участок, мастерская, группа)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Электросиловое оборудование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сварочный с зарядными устройствами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сварочных работ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ремонтное подразделение (база, цент, отделение, участок, мастерская, группа)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Выпрямитель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Электродрель (шуруповерт, гайковерт)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инженерно-монтажных работ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ремонтное подразделение (база, цент, отделение, участок, мастерская, группа)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Паяльная станция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электромонтажных работ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ремонтное подразделение  (цент, отделение, мастерская, группа)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 Ремонтные и защитные средства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(стол) контрольно-регулировочный по каждому типу технических средств охраны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контрольно-регулировочных работ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ремонтное подразделение (база, цент, отделение, участок, мастерская)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Клещи электроизмерительные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электроизмерительных работ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ремонтное подразделение (база, цент, отделение, участок, мастерская, группа)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напряжения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индикаторных работ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ремонтное подразделение (база, цент, отделение, участок, мастерская, группа)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5. Электроизмерительные приборы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комбинированный цифровой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метрологических работ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ремонтное подразделение (база, цент, отделение, участок, мастерская, группа)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Измерители параметров линейных интегральных микросхем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ремонтное подразделение (база, цент, отделение, участок, мастерская)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Универсальный измерительный прибор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измерительных работ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ремонтное подразделение (база, цент, отделение, участок, мастерская, группа)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 заземлений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метрологических работ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ремонтное подразделение (база, цент, отделение, участок, мастерская, группа)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напряжений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Омметр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6. Инструменты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Плоскогубцы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электромонтажных работ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ремонтное подразделение (база, цент, отделение, участок, мастерская, группа)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Бокорезы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отверток 150-200 миллиметров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монтерский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медицинский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Паяльник электрический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Тиски малые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электротехнических работ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ремонтное подразделение (база, цент, отделение, участок, мастерская, группа)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Ножовка по дереву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работ по дереву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Штангенциркуль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инженерно-монтажных работ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ремонтное подразделение (база, цент, отделение, участок, мастерская, группа)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плашек (3-6 миллиметров)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метчиков (3-6 миллиметров)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ключей гаечных, торцевых (3-10 миллиметров)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Зубило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Дрель ручная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Лестница-стремянка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 Казарменный инвентарь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телерадиотехника со стулом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инженерно-монтажных работ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человека (специалиста инженерно-технического обеспечения)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8. Оргтехника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инженерно-монтажных работ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ремонтное подразделение (база, цент, отделение, участок, мастерская)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 персональный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Фотоаппарат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бытовой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ремонтное подразделение (база, цент, отделение, участок, мастерская, группа)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Пылесос бытовой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настольная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рабочее место (специалиста инженерно-технического обеспечения)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Увеличительное стекло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ремонтное подразделение (база, цент, отделение, участок, мастерская)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4. Снабжение взрывчатыми веществами и средствами взрывания воинских частей и военных учебных заведений Национальной гвардии Республики Казахстан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Тротил в шашках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подрывных работ, снаряжение инженерных боеприпасов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 всех наименований, военное учебное заведение и учебную часть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Огнепроводный шнур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подрывных работ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 всех наименований, военное учебное заведение и учебную часть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Детонирующий шнур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 всех наименований, военное учебное заведение и учебную часть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Фитиль тлеющий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 всех наименований, военное учебное заведение и учебную часть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Капсюли-детонаторы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 всех наименований, военное учебное заведение и учебную часть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Электродетонаторы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 всех наименований, военное учебное заведение и учебную часть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5. Годовая натуральная норма расхода взрывчатых веществ и средств взрывания на инженерную подготовку воинских частей и военных учебных заведений Национальной гвардии Республики Казахстан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Тротил в шашках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учебной практики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 всех наименований, военное учебное заведение и учебную часть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Огнепроводный шнур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 всех наименований, военное учебное заведение и учебную часть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Детонирующий шнур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 всех наименований, военное учебное заведение и учебную часть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Фитиль тлеющий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 всех наименований, военное учебное заведение и учебную часть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Капсюли-детонаторы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 всех наименований, военное учебное заведение и учебную часть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Электродетонаторы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 всех наименований, военное учебное заведение и учебную часть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