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fef49" w14:textId="7afef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натуральных норм оснащения органов внутренних дел Республики Казахстан техническими средствами нейтрализации беспилотных летательных аппаратов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30 апреля 2025 года № 350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70 Бюджетного кодекса Республики Казахстан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натуральные 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оснащения органов внутренних дел Республики Казахстан техническими средствами нейтрализации беспилотных летательных аппаратов.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информатизации и связи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настоящего приказа на интернет-ресурсе Министерства внутренних дел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после подписания направление электронной копии настоящего приказа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включения в Эталонный контрольный банк нормативных правовых актов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представление в Департамент юридической и нормотворческой координации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генерал-лейтенант полиции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___________ 2025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апреля 2025 года № 350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оснащения органов внутренних дел Республики Казахстан техническими средствами нейтрализации беспилотных летательных аппаратов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Единица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Количество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Срок эксплуатации,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Область применения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Область распространения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средство нейтрализации беспилотных летательных аппаратов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применения при несении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отряд специального назначения "Сункар", на каждое подразделение специального назначения "Арлан", на каждый специальный отряд быстрого реагирования, на каждое учреждение уголовно-исполнительной системы Министерства внутренних дел Республики Казахстан.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