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9ad3" w14:textId="2779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апреля 2025 года № 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Департамент юридической и нормативной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04. 2025 года №273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Для служебных помещений органов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Министра внутренних дел, заместителей министра, руководителя аппарата, председателей комитетов, начальников ДП, ДУИС областей, городов республиканского значения и ДП на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настольная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костюма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Гладильная система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 для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комната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резиновый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унитаза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Подраздел.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Министра внутренних дел, заместителей министра, руководителя аппарата, председателей комитетов, начальников ДП, ДУИС областей, городов республиканского значения и ДП на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для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Ситуационные и актовые 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переговоров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Конференц-стол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заместителей председателей комитетов, начальников и заместителей начальников департаментов МВД РК, заместителей начальников ДП, ДУИС областей, городов республиканского значения и ДП на транспорте и начальников самостоятельных управлений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настольная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рабочее место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Подраздел.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заместителей председателей комитетов, начальников и заместителей начальников департаментов МВД РК, заместителей начальников ДП, ДУИС областей, городов республиканского значения и ДП на транспорте и начальников самостоятельных управлений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начальников и заместителей начальников управлений, отделов, отделений МВД РК, ДП, ДУИС областей, городов республиканского значения и ДП на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начальников управлений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сотрудников аппаратов МВД РК, ДП ДУИС областей, городов республиканского значения и ДП на транспорте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психологов и полиграфологов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раскладной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доска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начальников и заместителей начальников государственных учреждений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Бумагоуничтожитель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Подраздел.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сотрудников государственных учреждений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кассу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ячейками, короб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Подраздел.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занятий личного состава государственных учреждений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 части и стационарные посты государственных учреждений МВД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(с матрасом)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прикроватная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Тепловое оборудование (тепловой завес, калорифер)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Металлообнаружитель арочный (металлодетектор)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Металлообнаружитель ручной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(металлодетектор)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Сканирующий комплекс для бесконтактного досмотра людей (человека) в полный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Досмотровой телевизионный комплекс для ручной клади и крупного багажа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обнаружения наркотических, взрывчатых и опасных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обнаружения радиационного 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Сканирующий комплекс для досмотра днища автомашины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Эндоскопы и зеркала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Грязезащитное покрытие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Тепловое оборудование (тепловой завес, калорифер)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Дезинфекционный тоннель (арка, портал)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Дезинфицирующий коврик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Бесконтактный термометр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входную группу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личной гигиены (туалет)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Писсуар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туалетной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унитаз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для унитаза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унитаз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вытяжка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рук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посетителей (иностранных граждан) подразделений миграционной полиции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компьютер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ожиданий для иностранных граждан и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архива и документации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и ванная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Занавески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комната (персонала)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дезинфекционной обработки одежды и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заведующего хозяйства и кладовщика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постельного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19.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твердого инвентаря, канцелярских, хозяйственных и прочих принадлежностей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стационарная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20.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административных комиссий патрульной полиции, инспекторов по розыску транспорта, инспекторов и командиров взводов строевых подразделений 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21.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водительского состава подразделений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22.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медработника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23.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подразделений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ружей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пистолетов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оружейную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каждые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квадратных метра комнаты получение (чистки)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вооружения подразделений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универсальная (гнездовая)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гнездо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ружей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автоматов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75 пистолетов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быстрого избавления от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оружейный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 с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с песком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24.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помещение для приема граждан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ресепшн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секционные 3-х 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секционные 2-х местная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завес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25.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режимных помещений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ячейками, короб для временного хранения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режимный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26.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тыла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подсобного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для внешнего освещения периметра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27.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административное здание и помещение (коридоры или холлы) отведенные для экспозиции, посвященной государственной символике Республики Казахстан Министерства внутренних дел, ДП, ДУИС, областей, городов республиканского значения, ДП на транспорте и других подведомственных государственных учреждений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 и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герб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здание, помещение и на трибуну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Вывеска с наименованием государственного органа с гербом (на казахском и русском языках)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Государственного Гимна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Министра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Знамя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 Департаментов полиции, уголовно-исполнительной системы областей, городов республиканского значения, на транспорте, а также высших учебных заведений МВД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(плакаты) с изображениями государственных символов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Прожектор уличный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экспозицию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27.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оборудование для типографий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Бумагоуничтожитель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тиснения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Листоподборка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Биговально-перфорационная машина (автомат)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Биговально-перфорационная машина (механика)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печатная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Многофункциональное печатающее 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Картонорезальный станок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типографии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Брошюровщик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 (электрический)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Проволокошвейная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типографии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тыла обеспечиваются сводные отряды подразделений органов внутренних дел и организаций образования, а также весь личный состав, задействованный в случаях осложнения оперативной обстановки, возникновения кризисных ситуаций и введения чрезвычайного положения. На складах МВД РК создается резерв имущества тыла из расчета на 2000 сотрудников. Огнетушителями обеспечиваются сотрудники строевых подразделений для несения службы.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Для организаций образования Министерства внутренних дел Республики Казахстан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(аудитории)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 двухместные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Спецкабинеты и лаборатории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Лекционные 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заседания (президиума)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театральные с пюпитрами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кинопроекционного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Киноэкран переносной для демонстрации учебных фильмов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абонемент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почтовые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Счетное библиотечное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Стеллажи универсальные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Подъемно-поворотные 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Лестницы-стремянки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сшивания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полуавтоматический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 24-гнездный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экрана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журнальная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Эпидиаскоп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квадратных метра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преподавателей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учебных пособий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склад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кабинеты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(заместителя, помощника) организации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начальников факультетов, кафедр, циклов и их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начальников отделов и их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кабинеты отделов и служб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кассиров бухгалтерий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Центра психологической работы для подготовки специалистов психологов и полиграфологов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Мягкая мебель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 раскладные с высокими спинками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доска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(3 х 3,5метр)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(2 х 1,5метр)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под аппаратуру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оперативной связи (радиостанция)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 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дежурную часть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коммутатора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Кресло–кровать (раскладное)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общественных формирований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Портьеры (жалюзи)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свидания родственников с курсантами и лицами, проходящих первоначальную профессиональную подготовку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раскладное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комната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классные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раскладное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(для боеприпасов)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и вспомогательные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Вестибюль-гардероб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вестибюль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Хранилища, склады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помещение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портновской мастерской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ячейка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для кухонного наряда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(секции)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раздевалку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рожков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фойе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зала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Карниз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(актовый)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театральные с пюпитрами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зрителя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дверные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оркестра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Артистические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Оркестровые тарелки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Альт-хорн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Домбра-прима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 -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-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концертный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Микшерный пульт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Конференц-микрофон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мужской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женcкий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костюмов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 плечики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Кинопроекционная и перемоточная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Радиоузел с радиостанцией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для курсантов и лицами, проходящих первоначальную профессиональную подготовку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(табурет)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ковровая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бактерицидная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курс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энергосберегающая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курс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Обувница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Исходя из численности курсантов на курсе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курса и его заместителя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раздвижное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личных вещей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с плечиком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стационарные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универсальная (гнездовая)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гнездо на 1 единицу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оружия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 (мест)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ящик для сбора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обтирочно-смазочных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Пулеулавливатель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Подраздел.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Настольные игры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Спальные комнаты для обучающихся факультетов (курсов) повышения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начальствующего состава и учащихся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полуторная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прикроватная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прикроватные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приготовления пищи при общежитиях для учащихся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мытья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газовая (электрическая)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этаж, секцию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(табурет)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подметания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 мест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хранения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машина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стирки белья с сушильными помещениями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(подсобный)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комнату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умывальников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</w:tr>
    </w:tbl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Для подразделений органов внутренних дел и организаций находящихся в ведении Министерства внутренних дел Республики Казахстан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внутренних дел и учреждений МВД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на 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бумаги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Комитеты, департаменты, самостоятельные управления центрального аппарата, Министерства внутренних дел Республики Казахстан и организаций, находящиеся в введении МВД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полиции областей и городов республиканского значения,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уголовно-исполнительной системы областей и городов республиканского значения, Департамент полиции на транспорте и подразделения находящиеся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их подчинении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для строевых подразделений патрульной полиции и участковых испекторов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УССО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 с поликлиниками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Ед,изм.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в коробке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(большой)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(средний)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 (маленький)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Канцелярская (амбарная) книга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структурное подразделение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канцелярский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 кожаная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Руководителю, его заместителям, ответственному секретарю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конверты А4 с кнопками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единицу, за исключением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 территориального подразделения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Файл-вкладыш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Стержень для ручек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ручек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Чернила для печатей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канцелярское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подшивки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Нить для прошивки дел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единицу</w:t>
            </w:r>
          </w:p>
        </w:tc>
      </w:tr>
    </w:tbl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Для организаций образования Министерства внутренних дел Республики Казахстан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в год на 1 человека из числа слушателей, курсантов и офицерам постоянного состава организаций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бумаги*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учебным заведениям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центры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факсового аппарата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изготовления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учебных программ, заданий методических пособий, лекций и других документов осуществляется на бумаге, выделяемой по данной норме снабжения - 1.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печатания научных трудов и учебных пособий. Высшим учебным заведениям МВД РК бумага отпускается по расчетам, в соответствии с планами издательских работ - 2.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Для занятий по тактико-специальной, огневой, физической подготовки и  боевым приемам борьбы в подразделениях органов внутренних дел Республики Казахстан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ДП, ДУИС областей, городов республиканского значения и ДП на транспорте, учреждения находящиеся в ведении МВД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подразделения ОВД (Подразделение МВД РК, Учебно-тренировочные роты, СОБР)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инвентарь и оборудование для занятий по физической подготовке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Граната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Силовой тренажер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подвесной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баскетбольные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Жгуты борцовские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утяжеленные (с песком)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Нагрудные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Бутсы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лыжные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 с шипами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самбиста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Трусы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Гетры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Щитки футбольные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костюм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 спортивная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Гетры лыжные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лыжная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лыжные с начесом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вратарские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Наколенники вратарские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Лыжи многослойные с палками и креплениями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к лыжным палкам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инвентарь и оборудование для занятий по боевым приемам борьбы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Жилет защитный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Наколенники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Бандаж с раковиной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автомата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борцовский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Лапы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Груша боксерская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Мешок боксерский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Шлемы защитные боксерские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борцовский (ростовой)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пистолетов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самбиста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 борцовское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самбистов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инвентарь и оборудование для занятий по огневой подготовке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стрелковые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Наушники стрелковые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бумажные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на каждого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картонные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12 на каждого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Попперы металлические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Кобуры тактические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каждый огневой рубеж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Пистолеты тренировочные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и оборудование для занятий по тактико-специальной подготовке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модульные стены для имитации строений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Патроны страйкбольные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бронированных щитов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подразделение</w:t>
            </w:r>
          </w:p>
        </w:tc>
      </w:tr>
    </w:tbl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для рукопашного боя выдается 1 комплект на 2 сотрудника, спортивная одежда и спортивная обувь на каждого сотрудника боевого состава спецподразделений;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ОВД только на период проведения сборов и соревнований, объявляемых соответствующими приказами начальников;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Для физической подготовки в организациях образования Министерства внутренних дел Республики Казахстан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учебным заведениям (на каждый курс)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центрам МВД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Сборным командам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150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300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500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центров МВД РК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снаряды и инвентарь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лет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Отпускаются по одному комплекту на каждое футбольное поле, имеющихся при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для рукопашного боя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6лет 6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одежда и обувь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самбиста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самбиста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самбистов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спортивная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конькобежные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конькобежные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стрелков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легкоатлетические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имущество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курсанту организаций образования и 1 пара на 2-х слушателей организаций образования и учебных центров МВД РК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палками и креплениями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</w:tbl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 центрам МВД РК численностью свыше 500 человек, спортивное имущество отпускается дополнительно на каждые 150 человек по норме, предусмотренной на эту численность;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ОВД только на период проведения сборов и соревнований, объявляемых соответствующими приказами начальников;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палки лыжные и крепления к лыжам многослойным выдаются на 6 лет.</w:t>
      </w:r>
    </w:p>
    <w:bookmarkEnd w:id="152"/>
    <w:bookmarkStart w:name="z16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Для подразделений органов внутренних дел и организации образования Министерства внутренних дел Республики Казахстан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данного предмета*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инвентарь и имущество для химической чистки обмундирования и банно-прачечных нужд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химической чистки обмундирования (стационарная)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подвижная для химической чистки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промышленная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барабан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 (металлический)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пояс (мочалка)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бельевая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 бельевые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инвентарь для комнат бытового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каждую комнату бытового обслуживания)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ногтей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катушечные (200 метр намотки)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ручные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материалы и инвентарь для вещевых складов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упаковочная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хозяйственные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хозяйственная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на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на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Кольцемер (для определения размеров головных уборов)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средства, инструменты, инвентарь и прочее хозяйственное и вещевое имущество для нужд подразделений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одежды для технического персонала (летний, зимний)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для уборки снега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для уборки снега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Мусорный 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3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месяцев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 для мытья полов и окно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садовый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Шланги резиновые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 (по категории)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Бензопила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Удлинитель промышленный (катушка)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циркулярный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электромонтажный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для проверки электрооборудования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электрические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рубанок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Обрезник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Лобзик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дереву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слесарный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сантехника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маляра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гаечных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торцевых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паяльник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электромонтажника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краскопульт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газовые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очистки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хозяйственная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поперечные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насадок для шуруповерта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Рубанки (фуганки)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Стамески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Ножовки по дереву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Метры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строительный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оборудование (тепловой завес, калорифер)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каждую входную группу зданий и сооружении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и каждую систему сбора и обработки информации (охранный комплекс)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 на дизель-генератор (резервный)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и каждую систему сбора и обработки информации (охранный комплекс)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генераторы (источник электрической энергии)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копировально-множительных подразделений, для обслуживания техники и технического персонала тыловых служб органов внутренних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А3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дизайнерский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ризографа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Тонер-картридж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отработанного тонера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Фотобарабан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степлирования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Переплетный материал (бумвинил)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Курсор для календарей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электрического степлера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Пикало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для ламинации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Обложка для переплета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Саржевая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Марзан для гильотины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гильотины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Девелопер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для бумагосверильного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вафельная (для работы с бумвинилом)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для оборудования являющихся частью инженерных коммуникаций и прочих технических средств используемых для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чем в количестве необходимом для обеспечения работоспособности оборудования и технических средств (замена деталей осуществляется только в случае физического износа или поломки)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расходными материалами для проведения ремонтных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(мебельный крепеж)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и бур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Диск, цепь, лезвие, леска и другие детали для 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и растворы для склейки различных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 (силикон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 монтажная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(врезной, накладной, навесной)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Сердцевина замка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двери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Смазочный 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расходными материалами для проведения электротехнических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Припой для пайки (свинцово-цинковый или олово)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 для лампы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220В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Кабель-канал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движения или шума (для осветительных приборов)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расходными материалами для проведения сантехнических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Гибкая подводка (шланг соединительный)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Обвязка (отводные соединения)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Фурнитура для сантехнического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Гофрированная труба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хозяйственных товаров, моющих и чистящих средств для уборки, ухода и поддержания санитарно-гигиенических норм в помещениях, в том числе для обеспечения гигиены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стиральный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Освежитель воздуха (аэрозоль, сменный картридж, подвесной для унитаза)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мебели с опрыскивателем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дезинфекции помещений и территории (таблетка/порошок)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шт/грамм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унитазов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отбеливающее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мытья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стеклянных и зеркальных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чистки раковин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Мешки для мусора (10кг)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мусора (25 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Ветошь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хозяйственные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бумажные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месяц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бумажное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 для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Швабра с насадкой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Тряпка для уборки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материалы для всех видов работ и для повседневной работы технических средств (оборудование, аппараты и прочие использующие специальные расходные материалы) отпускаются в количестве, необходимом для обеспечения бесперебойного производства.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Табели положенности утверждаются начальниками подразделений, организаций образований МВД РК.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Отпускаются организациям образования, имеющим стационарные прачечные.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Отпускается по 2 штуки на курс.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Отпускается по одной штуке на каждого курсанта организаций образования (за исключением школ подготовки начальствующего состава и учебных пунктов).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Портновский и сапожный инструмент отпускается по количеству штатных портных и сапожников. Подразделениям, в которых портные и сапожники штатами не предусмотрены, ремонт осуществляется внештатными специалистами, портновский и сапожный инструмент отпускается по одному комплекту на подразделение.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Отпускается на каждый вещевой склад.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Военным складам МВД РК по 500 килограмм в год.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Отпускается на каждую кладовую вещевых подразделений органов внутренних дел.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Вещевое имущество отпускается на каждую штатную численность технического персонала.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Хозяйственный инвентарь отпускается на каждую единицу штатной численности технического персонала.</w:t>
      </w:r>
    </w:p>
    <w:bookmarkEnd w:id="178"/>
    <w:bookmarkStart w:name="z18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Для служебных собак подразделений органов внутренних дел Республики Казахстан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длинный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Поводок короткий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Намордник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 нагрудная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 кожаный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инструкторам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Парфорс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собак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Имитаторы наркотических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Имитаторы взрывчатых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</w:p>
        </w:tc>
      </w:tr>
    </w:tbl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ремонта снаряжения используются материалы и фурнитура, получаемые от списываемых предметов, выслуживших установленные сроки эксплуатации.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караульных собак отпускаются 2 ошейника на 1 год.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Поводок длинный и шлея нагрудная на караульную собаку не отпускаются.</w:t>
      </w:r>
    </w:p>
    <w:bookmarkEnd w:id="184"/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Для подразделений органов внутренних дел Республики Казахстан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выдаче данного предмета*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Повозка конная обозная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Повозка конная облегченная на рессорах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конные обозные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 конные легковые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Упряжь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Узда с поводьями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Сиделка с потником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Вожжи пароконные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Вожжи одноконные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Подпруга к седелке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Чересседельник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Подбрюшник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гужевые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Мочки сыромятные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офицерское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строевое кавалерийское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ухода за лошадьми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Попона хлопчатобумажная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 попонный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Недоуздок стоялый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Чумбур цепной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Торба для овса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водопойное брезентовое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конская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к повозкам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к автомобилям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для обозных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Подковы для верховых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обозных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Шипы для верховых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подковные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Ковочный инструмент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 копытный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ковочные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подковный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подковный для ввинчивания шипов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для держания подков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Шорный инструмент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для вытягивания гвоздей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шорный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обойный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шорный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закройный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шорные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шорная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прямое округленное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кривое сапожное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гранное прямое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 гранное прямое № 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Подсадники № 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Циркуль разметочный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амуничная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упряжи пароконной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упряжи одноконной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седла верхового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колесная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двухосной повозки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одноосной повозки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кавалериста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Отпускается один вид повозки исходя из местных условий на каждого штатного состава обозных лошадей, из расчета одна пароконная повозка на 2 лошадей или одна одноконная повозка на каждую лошадь. Срок эксплуатации повозок в районах с жарким климатом 4 года.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срок эксплуатации повозок отпускается 6 штук колес, из них два (переднее и заднее) в качестве запасных.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Отпускаются сани одного вида исходя из местных условий на каждого штатного состава обозных лошадей из расчета одни пароконные сани на 2-х лошадей или одни одинаковые сани на каждую лошадь, только в районах, имеющих устойчивый снежный покров.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Отпускается из расчета одна штука на каждого штатного состава обозных лошадей.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Отпускается по числу одноконных повозок.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Отпускается по числу пароконных повозок 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Отпускается по числу штатных верховых лошадей, закрепленных за офицерским, старшим и средним начальствующим составом.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Отпускается по числу штатных верховых лошадей, закрепленных за сержантским, младшим начальствующим и рядовым составом.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Предметы ухода за лошадьми отпускаются по одной штуке на каждого штатного состава верховых и обозных лошадей.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Отпускается по количеству штатного колесного обоза. 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Отпускаются: по 2 штуки на хозяйственный отдел (управление), отдел (отделение) снабжения МВД РК, ДП, ДУИС, ОУИС, по 1 штуке на каждое подразделение ИТУ, на 1/4 штатного состава грузовых автомобилей, организаций образований МВД РК, на каждого штатного состава грузовых автомобилей, военных складов МВД РК.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Подковное имущество отпускается на каждую лошадь штатного состава.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Подковы для обозных лошадей отпускаются из расчета 6 перековок в год (в горных районах 8 перековок в год) с полной сменой подков и двух перековок с использованием старых подков 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Подковы для верховых лошадей отпускаются из расчета 9 перековок в год с полной сменой подков и одной перековки с использованием старых подков.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Шипы отпускаются для обозных лошадей из расчета 6 штук на подковку, для верховых лошадей из расчета 4 штуки, из них 2 штуки острых и 2 штуки тупых.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Гвозди подковные отпускаются по 200 граммов на одну перековку.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кавалерийских подразделений полиции срок эксплуатации: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шпоры для кавалеристов – 1 пара на 5 лет;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ножа копытного - 4 месяца;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рашпиля копытного - 6 месяцев;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клещей ковочных - 1 год.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Ключ подковный для ввинчивания шипов отпускается на каждые 25 лошадей.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Мази амуничная и колесная отпускаются по количеству повозок, упряжи и седел, положенная по норме на штатный состав лощадей. При хранении указанных предметов расход мази устанавливается в размере 20% от нормы.</w:t>
      </w:r>
    </w:p>
    <w:bookmarkEnd w:id="221"/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Для подразделений органов внутренних дел Республики Казахстан на ремонт упряжи и седел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материалов на один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Упряжь пароконная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подхомутный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вожжевая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окружносью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окружностью 19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постромочный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Упряжь одноконная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подхомутный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вожжевая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подпружная 75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окружности 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окружности 19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постромочный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офицерское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тяжелый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легкий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фильц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шириной 0,75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Седло строевое кавалерийское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легкий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Полувал шорно-седельный тяжелый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Юфть шорно-седельная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дециметр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Сыромять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Сшивка сыромятная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Войлок потниковый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машинные "Маккей"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в первую очередь используются материалы и фурнитура, получаемые от разборки списанных по сортировочным актам предметов упряжи и седел.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упряжи и седел производится в местных мастерских.</w:t>
      </w:r>
    </w:p>
    <w:bookmarkEnd w:id="230"/>
    <w:bookmarkStart w:name="z24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Положенность отпуска мыла на туалетные, санитарно-гигиенические надобности и мытье в бане личного состава органов внутренних дел и организаций образования Министерства внутренних дел Республики Казахстан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сотрудников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отпуска мыла в месяц (грамм)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туалетные надобности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мытье в бане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санитарно-гигиенические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 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Курсантам и слушателям организаций образования МВД РК, лицам рядового и начальствующего состава органов МВД РК, находящимся на казарменном положении в период прохождения первоначальной подготовки, переподготовки и повышения квалификации в организациях образования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кухне, организаций образования и учреждений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хлеборезам, организаций образования и учреждений МВД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Больным, находящимся на излечении или обследовании в медицинских учреждениях МВД РК (госпиталях, клиниках, больницах, стационарах), медицинских батальонах и ротах, в стационарах, медицинских частей (изоляторах здравпунктов организаций образования МВД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штатную койку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госпиталей, клиник, поликлиник, лазаретов, медицинских пунктов, непосредственно связанным с обслуживанием больных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медработника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военно-врачебных комиссий, санитарно-эпидемиологических, бактериологических лабораторий и отрядов, ветеринарных лазаретов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Военнослужащим-специалистам, организаций образования, учреждений МВД РК, водителям, мотоциклистам, трактористам, техникам, механикам, мотористам, слесарям, кузнецам, вулканизаторам, лаборантам, грузчикам, работникам мастерских, складов, дезинфекторам, инструкторам, дрессировщикам и вожатым служебных собак, повозочным (ездовым) и другим лицам, постоянно выполняющим загрязненные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состоящего на довольствии </w:t>
            </w:r>
          </w:p>
        </w:tc>
      </w:tr>
    </w:tbl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столово - кухонной посуды и столовых приборов мыло хозяйственное разрешается заменять синтетическими моющими средствами из расчета 50 грамм в месяц на 1 человека.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Мыло, предусмотренное нормами на санитарно-гигиенические надобности (поварам, хлебопекам, медработникам и др.), отпускается в места коллективного пользования (к умывальникам).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на туалетные надобности по норме, указанной в пункте 6 выдается к умывальникам по фактической потребности, но не выше 200 граммов на одного человека в месяц.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в бане расходовать 30 граммов на одну помывку на одного человека.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мытье штатных служебных животных расходовать мыло хозяйственное 60% из расчета: на одну служебную собаку - 300 граммов, на одну лошадь - 500 граммов в год.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кузовов специализированных автомобилей, занятых на перевозке продовольствия, расходовать 1% раствор кальцинированной соды (10 граммов соды на 1 литр воды) или 0,15-0,2% раствор каустической соды (1,5-2 грамма соды на 1 литр воды). Моющие средства (каустическую и кальцинированную соду) расходовать из расчета 0,5 литра рабочего раствора на 1 квадратный метр обрабатываемой площади.</w:t>
      </w:r>
    </w:p>
    <w:bookmarkEnd w:id="240"/>
    <w:bookmarkStart w:name="z2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Расход синтетических моющих порошков, мыла и кальцинированной соды в граммах на 1 килограмм сухого белья в зависимости от степени его загрязненности и жесткости воды  при механической стирке</w:t>
      </w:r>
    </w:p>
    <w:bookmarkEnd w:id="241"/>
    <w:bookmarkStart w:name="z25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При стирке с применением синтетических стиральных порошков: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стиральный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стиральный порошок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bookmarkStart w:name="z2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При стирке с применением мыла и кальцинированной соды: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60%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загрязненности белья характеризуется следующими показателями: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- слабозагрязненное белье и одежда, мало бывшее в употреблении, новые вещи;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– средне загрязненное белье (с пятнами, затертыми местами - постельное белье, личные полотенца и т.п.);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- сильнозагрязненное белье с большим количеством пятен, сильно затертыми местами (кухонные полотенца, заношенное белье и т.п.);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- особо загрязненное белье с бытовыми и производственными загрязнениями.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- по 6 граммов для белья и по 3 грамма для цветного белья;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- по 8 граммов для белого и по 5 граммов для цветного белья.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стирке белья ручным способом расход моющих средств на1 килограмм сухого белья составляет: мыло хозяйственное 60%-ное - 20 граммов (или 40%-ное - 30 граммов) и сода кальцинированная - 12 граммов.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и сода для стирки белья отпускаются при отсутствии синтетических стиральных порошков.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жесткости воды подтверждается лабораторными анализами местных санитарно-эпидемиологических станций. </w:t>
      </w:r>
    </w:p>
    <w:bookmarkEnd w:id="257"/>
    <w:bookmarkStart w:name="z26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Расход тарной ткани, моющих средств для уборки помещений и поддержания  в них санитарно-гигиенических норм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квадратный метр на 1000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грамм на одну раковину или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 на 1 квадратный метр в день</w:t>
            </w:r>
          </w:p>
        </w:tc>
      </w:tr>
    </w:tbl>
    <w:bookmarkStart w:name="z26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Для подразделений государственного языка и информации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Тележурналистский комплект в составе: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какордер;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ветрозащита для микрофона;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памяти;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 для аккумулятров;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зимний чехол;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петличный радио микрофон;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микрофон репортҰрский;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 микрофонный (5 метр);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 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профессиональная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РК, ДП областей, городов республиканского значения и ДП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</w:tr>
    </w:tbl>
    <w:bookmarkStart w:name="z28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Оборудование для типографии Центрального аппарата и организации образования  Министерства внутренних дел Республики Казахстан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копировательный аппарат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Копи-принер-сканер черно-белый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Гильотика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Ниткошвейная для сшивания нитками сфальцованных тетрадей в блоки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Термоклеевая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для горячего тиснения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 на металлические каналы для механические каналы для механического бесклеевого зажима в переплетный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Рулонный ламинатор-припрессовщик с ручной загрузкой и ручной сепарированием заламинированных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Проволокошвейная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Переплетчик на маллические пружины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Биговально-перфорационная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</w:tbl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Органы внутренних дел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КУИС – Комитет уголовно-исполнительной системы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ДУИС – Департамент уголовно-исполнительной системы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ОУИС – Отдел уголовно-исполнительной системы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 – Департамент полиции на транспорте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 – Департамент полиции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–Патрульная полиция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УССО – Управление специализированной службы охраны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 – Специальный отряд быстрого реагирования</w:t>
      </w:r>
    </w:p>
    <w:bookmarkEnd w:id="2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