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40a" w14:textId="f515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апреля 2025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за № 9792)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Комитетом осуществляется заместителем Министра внутренних дел Республики Казахстан - Председателем Комитета уголовно-исполнительной системы (далее – Председатель),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Президентом Республики Казахстан по представлению Министра внутренних дел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19)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представляет Министру предложения по структуре и штатам Комитета;".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приказа извещение территориального органа юстиции города Астаны с приложением копии приказа.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Председателя Комитета уголовно-исполнительной системы Кайырбекова А.С.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 "___04____2025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уголовно-исполнительной системы Министерства внутренних дел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уголовно-исполнительной системы (далее - Комитет) является ведомством Министерства внутренних дел Республики Казахстан, осуществляющим руководство в сфере исполнения наказаний и иных мер уголовно-правового воздействия.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индекс 010000, Республика Казахстан, город Астана, район Алматы, улица Бейімбет Майлин, дом 2.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республиканское государственное учреждение "Комитет уголовно-исполнительной системы Министерства внутренних дел Республики Казахстан".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Основные задачи, функции, права и обязанности Комитета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порядка и условий исполнения и отбывания наказаний и иных мер уголовно-правового воздействия;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прав и свобод осужденных, обеспечение прав и законных интересов подозреваемых, обвиняемых, а также граждан в уголовно-исполнительной системе органов внутренних дел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 приказом Министра внутренних дел РК от 25.11.2019 № 1010;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иных задач, предусмотренных законодательством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объектов, охрана которых осуществляется в соответствии с нормативными правовыми актами Министерства внутренних дел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ведомственный контроль за деятельностью учреждений и органов, исполняющих наказания;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получение общеобразовательного и профессионального обучения осужденных;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трудовую занятость осужденных;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оперативно-розыскную деятельность;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осуществляет выявление, пресечение, предупреждение и раскрытие преступлений;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исполнение приговоров, постановления и определения судов в отношении осужденных;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осуществляют их учет и регистрацию;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создает, использует и совершенствует информационные и информационно-аналитические системы по линии работы Комитета;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защиту государственных секретов, ведомственный контроль за соблюдением режима секретности в уголовно-исполнительной системе;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типовые положения и типовые должностные инструкции сотрудников и работников территориальных подразделений. Осуществляет контроль за разработкой и утверждением соответствующих положений и должностных инструкций в территориальных подразделениях, а также изучением их сотрудниками и работниками;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разрабатывает, утверждает и согласовывает проекты правовых актов Республики Казахстан в сфере уголовно-исполнительной системы в пределах своей компетенции;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обеспечивает защиту интересов Комитета в судах, иных государственных органах;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на постоянной основе в государственном органе ведение мониторинга нормативных правовых актов Республики Казахстан в порядке, определяемом Правительством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законности в деятельности территориальных подразделений, государственных учреждений и организаций, находящихся в ведении Комитета;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взаимодействие субъектов, осуществляющих пробацию;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служб пробации;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исключен приказом Министра внутренних дел РК от 24.01.2022 № 18;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осуществление контроля за обеспечением режима, надзора, охраны и пропускного режима в учреждениях УИС;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теологическую реабилитационную работу среди осужденных.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компетенции и получать необходимую информацию от государственных органов и иных организаций и предоставлять соответствующие ответы;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и совершенствованию нормативных правовых актов уголовно-исполнительной системы;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Министру внутренних дел о введении в учреждениях уголовно-исполнительной системы режима особых условий;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вырабатывать предложения о создании, реорганизации, передислокации и ликвидации учреждений, территориальных подразделений и организаций уголовно-исполнительной системы;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информационное взаимодействие с правоохранительными органами Республики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объявлять конкурс на занятие административных государственных должностей;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в соответствии с законодательством консультативно-совещательный орган;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материально-техническое обеспечение Комитета и его территориальных подразделений, а также учреждений и предприятий;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Организация деятельности Комитета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заместителем Министра внутренних дел Республики Казахстан - Председателем Комитета уголовно-исполнительной системы (далее – Председатель),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Президентом Республики Казахстан по представлению Министра внутренних дел Республики Казахстан.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 Комитета, территориальных подразделений, государственных учреждений и организации находящихся в ведении Комитета;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сотрудников и работников Комитета, его территориальных подразделений и подведомственных государственных учреждений;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Министру предложения по структуре и штатам Комитета;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и номенклатурой должностей, утверждаемой Министром, назначает на должности и освобождает от должностей сотрудников Комитета и территориальных подразделений, государственных учреждений и организаций, находящихся в ведении Комитета;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 назначению и освобождению от должностей руководителей территориальных органов уголовно-исполнительной системы;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первые специальные звания среднего и старшего начальствующего состава, очередные специальные звания до капитана юстиции включительно;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органах, иных организациях;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в установленном порядке сотрудников, государственных служащих и работников Комитета, а также органов и учреждений уголовно-исполнительной системы в командировки для оказания практической помощи и проведения проверок деятельности органов, учреждений и организаций уголовно-исполнительной системы, решения других служебных вопросов;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воспитательную работу среди личного состава Комитета, а также в территориальных подразделениях и подведомственных государственных учреждений, соблюдение ими дисциплины, законности и режима секретности, служебной и боевой подготовки;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жалобы и заявления, принимает по ним решения;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Комитете работу по противодействию коррупции и несет за это персональную ответственность;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соблюдение штатной дисциплины в территориальных органах и подведомственных организациях Комитета;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учет лимитной и штатной численности Комитета, его территориальных органов и подведомственных организаций;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проекты приказов Министра, постановлений Правительства Республики Казахстан;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составление отчетности о штатной численности Комитета, его территориальных органов и подведомственных организаций;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планы работы Комитета и его структурных подразделений;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делегирует полномочия своим заместителям, руководителям структурных подразделений Комитета, территориальных органов и подведомственных организаций;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соответствии с законодательством предоставляет отпуска;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о проведении служебных расследований по фактам нарушений дисциплины и законности;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Казахстан, отнесенные к его компетенции.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Имущество Комитета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Реорганизация и упразднение Комитета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уголовно-исполнительной системы по области Абай.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уголовно-исполнительной системы по Акмолинской области.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уголовно-исполнительной системы по Актюбинской области.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уголовно-исполнительной системы по городу Алматы.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 приказом Министра внутренних дел РК от 06.09.2023 № 679.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уголовно-исполнительной системы по Атырауской области.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уголовно-исполнительной системы по Восточно-Казахстанской области.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уголовно-исполнительной системы по Жамбылской области.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 уголовно-исполнительной системы по Западно-Казахстанской области.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уголовно-исполнительной системы по Карагандинской области и по области Ұлытау.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уголовно-исполнительной системы по Кызылординской области.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Департамент уголовно-исполнительной системы по Костанайской области.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Департамент уголовно-исполнительной системы по Мангистауской области.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 уголовно-исполнительной системы по Павлодарской области.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Департамент уголовно-исполнительной системы по Северо-Казахстанской области.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Департамент уголовно-исполнительной системы по городу Шымкенту и Туркестанской области.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Департамент уголовно-исполнительной системы по Алматинской области и области Жетісу.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Комитета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Учебный центр Комитета уголовно-исполнительной системы Министерства внутренних дел Республики Казахстан.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