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f1c0" w14:textId="3e1f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Косшы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18 декабря 2025 года № 213/53-8.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8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Казахстан", Закона Республики Казахстан "О местном государственном управлении и самоуправлении в Республике Казахстан", Маслихат города Косшы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Косшы Акмолинской области от 21.05.2026 </w:t>
      </w:r>
      <w:r>
        <w:rPr>
          <w:rFonts w:ascii="Times New Roman"/>
          <w:b w:val="false"/>
          <w:i w:val="false"/>
          <w:color w:val="000000"/>
          <w:sz w:val="28"/>
        </w:rPr>
        <w:t>№ 243/61-8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2026 –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12 134 071,1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6 383 337,0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2 057 761,0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– 3 632 973,1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9 638 302,6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25 950,0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1 048,0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2 469 818,5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- 2 469 818,5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Косшы Акмолинской области от 21.05.2026 </w:t>
      </w:r>
      <w:r>
        <w:rPr>
          <w:rFonts w:ascii="Times New Roman"/>
          <w:b w:val="false"/>
          <w:i w:val="false"/>
          <w:color w:val="000000"/>
          <w:sz w:val="28"/>
        </w:rPr>
        <w:t>№ 243/61-8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Бюджетного кодекса Республики Казахстан, установлены нормативы распределения доходов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бюджет города Косшы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в бюджет города Косшы – 100%;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в областной бюджет – 100%.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затратах городского бюджета предусмотрены бюджетные субвенции в бюджет поселка, сельского округа в сумме 90 622,0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селу Тайтобе в сумме 90 622,0 тысяч тенге.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расходов городского бюджета предусмотрены бюджетные изъятия в областной бюджет в сумме 525 599,0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города на 2026 год в сумме 140 616,0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затратах городского бюджета на 2026 год выплату вознаграждений по кредитам из областного бюджетов в сумме 436 729,0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кредитного жилья за счет внутренних займов в сумме 25 714,0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кредитного жилья за счет внутренних займов в сумме 410 897,0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оказанию социальное поддержки специалистов за счет кредитов из республиканского бюджета в сумме 118,0 тысячи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затратах городского бюджета на 2026 год погашение долга местного исполнительного органа по кредитам за счет государственных эмиссионных ценных бумаг в сумме 2 744 823,0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кредитного жилья за счет внутренних займов в сумме 605 012,0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кредитного жилья за счет внутренних займов в сумме 2 139 811,0 тысячи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213/53-8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2026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Косшы Акмолинской области от 21.05.2026 </w:t>
      </w:r>
      <w:r>
        <w:rPr>
          <w:rFonts w:ascii="Times New Roman"/>
          <w:b w:val="false"/>
          <w:i w:val="false"/>
          <w:color w:val="ff0000"/>
          <w:sz w:val="28"/>
        </w:rPr>
        <w:t>№ 243/61-8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12 134 071,1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6 383 337,0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5 487 479,0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2 475 062,0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3 012 417,0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673 805,0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386 778,0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196 726,0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2 057 761,0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2 023 280,0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3 632 973,1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3 632 973,1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3 632 973,1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9 638 302,6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627 668,7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3 347 987,4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50 094,3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3 073 413,0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387 393,1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1 151 413,3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1 151 413,3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1 036 364,9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2 745 871,0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2 469 818,5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-2 469 818,5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213/53-8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2027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27 385 452,0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8 568 322,0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7 685 739,0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2 093 566,0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5 592 173,0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18 719 274,0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18 719 274,0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18 719 274,0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27 385 452,0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584 791,0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902 790,0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2 383 814,0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10 159 751,0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7 593 236,0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7 593 236,0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2 392 907,0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213/53-8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44 381 609,0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9 979 764,0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9 096 954,0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2 219 181,0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6 877 773,0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34 300 444,0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34 300 444,0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34 300 444,0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44 381 609,0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9 419 626,0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9 419 626,0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9 419 626,0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17 744 924,0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14 880 818,0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2 189 343,0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4 084 938,0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3 980 352,0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