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5867ec" w14:textId="35867e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Косшы на 2025 -2029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города Косшы Акмолинской области от 30 апреля 2025 года № 181/43-8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маслихат города Косшы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городу Косшы на 2025-2029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маслихата города Косшы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А.Куатбеков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Косшы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апреля 2025года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181/43-8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Косшы на 2025 - 2029 годы.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городу Косшы на 2025 - 2029 годы (далее-План)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4-1)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пастбищах".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является нормативным правовым актом, утверждаемым сроком на пять лет.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учитывает: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земельного баланса региона и информационной системы государственного земельного кадастра;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скотомогильниках (биотермических ямах);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объектах пастбищной инфраструктуры и о сервитутах для прогона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численности поголовья сельскохозяйственных животных, полученные из базы данных идентификации сельскохозяйственных животных с указанием их владельцев;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гуртов, отар, табунов, сформированных по видам и половозрастным группам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данные, предоставленные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 с указанием границ, площадей и видов пастбищ, в том числе, общественных, отгонных, сезонных, аридных, культурных и с отражением сведений об их собственниках или землепользователях на основании правоустанавливающих и идентификационных документов на земельный участок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схему (карту)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Схему (карту)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к водоисточникам (озерам, рекам, прудам, копаням,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иные требования, необходимые для рационального использования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 на соответствующей административно-территориальной единице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городе Косшы отсутствуют отгонные пастбища.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учҰтом сведений о состоянии геоботанического обследования пастбищ, данных о численности поголовья сельскохозяйственных животных с указанием их владельцев, пастбище пользователей, физических и (или) юридических лиц,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городе Косшы имеется 1 село.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город Косшы находится в пределах сухостепной зоны. По природным условиям почвенный покров территории представлен тҰмно-каштановыми почвами. Климат континентальный. Зима холодная, продолжительная; средняя температура января - 17 C; лето умеренно-жаркое, средняя температура июля 20 C. Среднегодовое количество атмосферных осадков 300 - 350 мм. По территории города протекает река Саркырама.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города Косшы 13 660,4 гектар, в том числе пашни – 1236,1 гектар, залежи – 462 гектар, сенокосы – 2186,7 гектар, пастбищные земли – 2739,4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01 января 2025 года в городе Косшы насчитывается общее поголовье крупного рогатого скота 346 голов, мелкого рогатого скота 1139 голов, лошадей 1176 голов, верблюды 75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на территории города Косшы являются сельскохозяйственные формирования. Сельскохозяйственные животные населения населенного пункта пасутся на землях населенных пунктов и сельскохозяйственных формирований.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Данные земельного баланса региона и информационной системы государственного земельного кадастра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города Косшы, гектаров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хозяй-ственного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промышлен-ности, транспорта, связи и иного не с/х назнач.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Косшы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111610000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6596,2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6596,2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1553,5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1553,5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11687,3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 Таблица 2. Распределение пастбищ населенного пункта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гектар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Косшы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111610000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.Косшы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2739,4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подворья,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гектар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 Таблица 4. Распределение пастбищ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Косшы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111610000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Косшы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1936,3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11995,2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892,50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17725 гектаров.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 РК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 в скобках)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ц/га (год обследования)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Пойма реки Ишим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Разнотравно-злаковые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сен.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(70)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луговых каштановых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Злаково-полынно-кермековые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лугово-каштановых солонцеватых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ложбинам и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Пойма реки Ишим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Разнотравно-злаковые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сен.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луговых каштановых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Пырейно-полынные с кермеком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на луговых солонцеватых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Вытянутая ложбина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Злаково-полынно-кермековые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лугово-каштановых солонцеватых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ложбинам и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Волоснецово-типчаково-разнотравный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солонцах лугово-каштановых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Заросли тростниково - камышевых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 по поймам и берегам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темно-каштановых маломощных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волнистым 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Злаково-разнотравно-солодковый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луговато-каштановых почвах по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Пойма реки Ишим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Пырейно-полынные с кермеком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на луговых солонцеватых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Разнотравно-злаковые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луговых каштановых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Пойма реки Ишим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Пырейно-полынные с кермеком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на луговых солонцеватых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Пырейные с разнотравьем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луговых 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темно-каштановых маломощных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волнистым 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Пойма реки Ишим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Селитрянополынно-острецовые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кермековые на солонцах лугово-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каштановых 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Бескильницево-лебедово-полынные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луговых 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низинам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Пойма реки Ишим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Бескильницево-лебедово-полынные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луговых 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низинам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Селитрянополынно-острецовые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кермековые на солонцах лугово-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каштановых 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Пойма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Пырейные с разнотравьем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луговых 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Разнотравно-злаковые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луговых каштановых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Пойма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Вейниковый с разнотравьем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луговых почвах 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Злаково-разнотравно-солодковый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луговато-каштановых почвах по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Пойма реки Ишим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Разнотравно-злаковые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(14)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луговых каштановых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Осоково-злаково-разнотравные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лугово-болотных почвах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Пойма реки Ишим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Злаково-разнотравно-солодковый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луговато-каштановых почвах по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Бескильницево-полынно-кермековые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луговых 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Разнотравно-злаковые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луговых каштановых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Пойма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Пырейно-полынные с кермеком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на луговых солонцеватых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Разнотравно-злаковые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луговых каштановых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Плоская равнина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Житняково-ксерофитнозлаковые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темно-каштановых маломщных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плоским 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Пойма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Разнотравно-злаковые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(16)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луговых каштановых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Бескильницево-полынно-кермековые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луговых 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Заросли ивы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поймам и берегам рек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Ложбина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Злаково-полынно-кермековые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лугово-каштановых солонцеватых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ложбинам и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Осоково-злаково-разнотравные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лугово-болотных почвах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Вытянутая ложбина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Злаково-полынно-кермековые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лугово-каштановых солонцеватых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ложбинам и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Волоснецово-типчаково-разнотравный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солонцах лугово-каштановых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Заросли тростниково - камышевых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 по поймам и берегам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Заросли тростниково - камышевых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 по поймам и берегам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Плоская равнина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Ксерофитнозлаково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разнотравная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темно-каштановых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маломощных почвах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плоским 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темно-каштановых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маломощных почвах по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волнистым 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Селитрянополынно-острецовые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кермековые на солонцах лугово-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каштановых 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Плоская равнина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Ксерофитнозлаково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полынно-разнотравная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темно-каштановых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маломощных почвах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плоским 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Плоская равнина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темно-каштановых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маломощных почвах по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волнистым 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темно-каштановых маломощных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волнистым 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Волоснецово-типчаково-разнотравный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солонцах лугово-каштановых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Злаково-полынно-кермековые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лугово-каштановых солонцеватых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ложбинам и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Вейниковый с разнотравьем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луговых почвах 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Волоснецово-типчаково-разнотравный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солонцах лугово-каштановых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темно-каштановых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маломощных почвах по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волнистым 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Житняково-ксерофитнозлаковые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темно-каштановых маломщных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плоским 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Заросли тростниково - камышевых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 по поймам и берегам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Волоснецово-типчаково-разнотравный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солонцах лугово-каштановых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Бескильницево-лебедово-полынные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луговых 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низинам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Селитрянополынно-острецовые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кермековые на солонцах лугово-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каштановых 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Замкнутое понижение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Селитрянополынно-острецовые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кермековые на солонцах лугово-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каштановых 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Бескильницево-полынно-кермековые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луговых 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Заросли тростниково - камышевых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 по поймам и берегам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Бескильницево-лебедово-полынные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луговых 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низинам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Вытянутая ложбина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Злаково-полынно-кермековые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лугово-каштановых солонцеватых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ложбинам и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Волоснецово-типчаково-разнотравный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солонцах лугово-каштановых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Заросли тростниково - камышевых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 по поймам и берегам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темно-каштановых маломощных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волнистым 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Бескильницево-полынно-кермековые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луговых 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Волоснецово-типчаково-разнотравный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солонцах лугово-каштановых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Ложбина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Злаково-полынно-кермековые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лугово-каштановых солонцеватых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ложбинам и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Осоково-злаково-разнотравные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лугово-болотных почвах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Ложбина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Злаково-полынно-кермековые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лугово-каштановых солонцеватых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ложбинам и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Бескильницево-лебедово-полынные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луговых 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низинам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Плоская равнина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Житняково-ксерофитнозлаковые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темно-каштановых маломщных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плоским 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Пойма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Пырейно-полынные с кермеком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на луговых солонцеватых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Разнотравно-злаковые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луговых каштановых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Ложбина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Злаково-полынно-кермековые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лугово-каштановых солонцеватых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ложбинам и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Осоково-злаково-разнотравные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лугово-болотных почвах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Вытянутая ложбина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Пырейные с разнотравьем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луговых 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Пырейно-полынные с кермеком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на луговых солонцеватых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Разнотравно-злаковые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луговых каштановых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Вытянутая ложбина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Заросли ивы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поймам и берегам рек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Заросли тростниково - камышевых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 по поймам и берегам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Пойма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Разнотравно-злаковые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луговых каштановых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Пырейно-полынные с кермеком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на луговых солонцеватых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Пойма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Заросли ивы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поймам и берегам рек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Заросли тростниково - камышевых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 по поймам и берегам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темно-каштановых маломощных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волнистым 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Злаково-разнотравно-солодковый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луговато-каштановых почвах по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Мелкосопочник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(17)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 спиреей на темно-каштановых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неполноразвитых почвах по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склонам сопок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Пологонаклонная равнина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темно-каштановых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маломощных почвах по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волнистым 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Волоснецово-типчаково-разнотравный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солонцах лугово-каштановых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Приозерная понижения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темно-каштановых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маломощных почвах по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волнистым 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Селитрянополынно-острецовые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кермековые на солонцах лугово-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каштановых 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Сочносолянковые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солончаках луговых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 засоленным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Пойма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Пырейно-полынные с кермеком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на луговых солонцеватых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Разнотравно-злаковые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луговых каштановых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Разнотравно-злаковые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луговых каштановых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Осоково-злаково-разнотравные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лугово-болотных почвах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Пойма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Разнотравно-злаковые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луговых каштановых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Злаково-разнотравно-солодковый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луговато-каштановых почвах по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Пологонаклонная равнина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темно-каштановых маломощных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волнистым 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Осоково-злаково-разнотравные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лугово-болотных почвах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Волоснецово-типчаково-разнотравный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солонцах лугово-каштановых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темно-каштановых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маломощных почвах по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волнистым 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Пырейные с разнотравьем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луговых почвах по поймам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Волоснецово-типчаково-разнотравный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солонцах лугово-каштановых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Злаково-разнотравно-солодковый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луговато-каштановых почвах по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Плоская равнина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Житняково-ксерофитнозлаковые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темно-каштановых маломщных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 по плоским 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Волоснецово-типчаково-разнотравный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солонцах лугово-каштановых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темно-каштановых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маломощных почвах по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волнистым 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Волоснецово-типчаково-разнотравный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 солонцах лугово-каштановых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понижениям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темно-каштановых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маломощных почвах по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волнистым равнинам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Заросли тростниково - камышевых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 по поймам и берегам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по метеорологическим условиям год: ц/га сухой массы, ц/га кормовых единиц, кг/га переваримого протеина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ц/га сухой массы (числитель), ц/га кормовых единиц (знаменатель)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 сухой массы (числитель), ц кормовых единиц (знаменатель)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Культуртех-ническое состояние, наличие лекарственных растений 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Летне-осенние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КРС 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Весенне-летнее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В-Л-О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Весенне-летнее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осенние пастбища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Весенне-летнее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осенние пастбища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Летне-осенние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КРС 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В-Л-О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закустарена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Летне-осенние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КРС 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Летне-осенние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КРС 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В-Л-О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Весенне-раннелетнее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затырсовано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В-Л-О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Весенне-раннелетнее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В-Л-О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Плоская равнина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Летне-осенние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КРС 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Весенне-раннелетние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КРС 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Плоская равнина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В-Л-О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Весенне-раннелетние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КРС 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Замкнутое понижение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Весенне-летнее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осенние пастбища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В-Л-О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Низина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В-Л-О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Летне-осенние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КРС 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В-Л-О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сбито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Летне-осенние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КРС 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Летне-осенние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КРС 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В-Л-О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Летне-осенние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КРС 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Плоская равнина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закустарено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закустарено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Весенне-летнее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затырсовано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Весенне-раннелетнее-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затырсовано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осенние пастбища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Весенне-раннелетнее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осенние пастбища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Весенне-раннее летнее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Пойма реки Саркырама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Летне-осенние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КРС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лошадей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Летне-осенние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КРС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лошадей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В-Л-О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Весенне-раннелетние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КРС 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Летне-осенние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КРС 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В-Л-О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всех видов скота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Весенне-раннелетние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КРС 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Весенне-раннелетние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КРС 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Косшы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 с указанием границ, площадей и видов пастбищ, в том числе, отгонных, сезонных, аридных, культурных и с отражением сведений об их собственниках или землепользователях на основании правоустанавливающих и идентификационных документов на земельный участок города Косшы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идентифиукационный номер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Кадастровый номер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Таутенов Игилик Амангельдинович 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780407300608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01-011-018-1956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Нурлыбеков Ержан Тутинбаевич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760221302005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01-011-018-1906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Нурлыбеков Ержан Тутинбаевич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760221302005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01-011-018-1903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Нурлыбеков Ержан Тутинбаевич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760221302005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01-011-018-1999, 01-011-018-2000, 01-011-018-2001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Нурлыбеков Ержан Тутинбаевич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760221302005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01-011-018-1905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Айнаш Уразкеновна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620710400530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01-011-018-384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Лавров Евгений Николаевич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690108350184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Темирлан крестьянское хозяйство "Темирлан"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651108301479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01-011-018-292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Эльдар Сабитович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041140005221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01-011-018-287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Демежанова Алуа Бакытбековна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821030400975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01-011-018-1939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Савин Эмиль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041140005221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01-011-018-289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Сатмагамбетова Женис крестьянское хозяйство Аблай"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420225450162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Лавров Евгений Николаевич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690108350184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01-011-018-1113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Лавров Евгений Николаевич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690108350184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Лавров Евгений Николаевич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690108350184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01-011-018-1112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Шамшиденов Жоламан Советович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690525350598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01-011-018-309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Карнакова Айгуль Кенесовна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760820401634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01-011-018-428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Медеубаев Абай Балташевич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720828350266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01-011-018-397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Курманбаева Сымбат Бопановна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650106450093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01-332-006-012, 01-330-006-013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Ыбырайым Адиль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620816350547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01-011-018-295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"Градиент Килби"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51040001169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01-011-018-1120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"Атланта НС"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31140001495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01-011-018-1123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Садырова Турсун Кадырбаевна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361025450025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01-011-018-1211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Садырова Турсун Кадырбаевна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361025450026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01-011-018-1212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Молшин Мухтар Абдыкапарович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640420350409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01-011-018-1287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Молшин Мухтар Абдыкапарович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640420350410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01-011-018-1288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общество "Республиканский центр по племенному делу в животноводстве "Асыл түлі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931040000055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01-011-018-1546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"Аc estate"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70540011461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01-332-004-039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78,88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"Аc estate"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70540011462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01-0332-004-037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"МАЙКАН-1"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01-332-002-283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62,80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"Альянс МТС"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80440005138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01-011-018-1124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40,32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"Сельскохозяйственный производственный кооператив "ТАЙТОБЕ"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190640026399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01-011-018-1977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"Сельскохозяйственный производственный кооператив "ТАЙТОБЕ"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190640026399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01-011-018-1980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561,60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"Сельскохозяйственный производственный кооператив "ТАЙТОБЕ"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190640026399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01-011-018-1979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"Сельскохозяйственный производственный кооператив "ТАЙТОБЕ"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190640026399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01-011-018-1978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"Tort tulik"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191240012545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01-332-006-006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села Тайтобе города Косшы"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991240004313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01-332-006-008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села Тайтобе города Косшы"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991240004313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01-332-006-009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общество "Республиканский центр по племенному делу в животноводстве "Асыл түлік"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931040000055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"terra group gds"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210940034387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01-011-018-1937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"Арқа-Жер-1"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110340013381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01-011-018-1531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"Арқа-Жер-1"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110340013381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01-011-018-1879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Акцтонерное общество"Астана-өнім"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40440005686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01-011-018-1909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"Градиент Килби"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51040001169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01-011-018-1119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"BUILDING GROUP AMV""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30740003193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"UG Nur-Company"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190440002493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01-332-006-004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Алтынай Жер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821030400975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01-011-018-1936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 и 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Косшы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Косшы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Start w:name="z1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(сведения) о скотомогильниках (биотермических ямах) по городу Косшы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области, района, сельского округа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скотомогильника (биотермической ямы)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скотомогильника (биотермической ямы) (примитивная или типовая)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(площадь) скотомогильника (биотермической ямы)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Текущее состояние (функционирует или не функционирует)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Баланс содержатель (собственник)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г.Косшы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с.Тайтобе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1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(сведения) о сибиреязвенных захоронениях по городу Косшы</w:t>
      </w:r>
    </w:p>
    <w:bookmarkEnd w:id="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области, района, сельского округа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сибире язвенных захоронений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Характер почвы и растительности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(площадь) сибиреязвенного захоронения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Координаты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северной широты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восточной долготы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Косшы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5638030,76 4273528,86(50°59´19.5´N71°21´11.2´´Е)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с.Тайтобе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800-900м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50.962874,71.303109 (50°57´46.4N71°21´03.8´´Е)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характеристика объекта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Баланс содержатель (собственник)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Опознавательные знаки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внесено в информационную систему государственного земельного кадастра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КГП на ПХВ "Ветеринарная станция Целиноградского района" при управлении ветеринарии Акмолинской области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имеется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КГП на ПХВ "Ветеринарная станция Целиноградского района" при управлении ветеринарии Акмолинской области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Косшы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колодцам), составленные согласно норме потребления воды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8227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определяется в соответствии с таблицей 10 приложения 6 к Методике по разработке удельных норм водопотребления и водоотведения, утвержденной приказом Заместителя Премьер-Министра Казахстан Министра сельского хозяйства Республики Казахстан от 30 декабря 2016 года № 545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Косшы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Иные требования, необходимые для рационального использования пастбищ на соответствующей административно-территориальной единице Численность поголовья сельскохозяйственных животных из базы данных идентификации сельскохозяйственных животных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крестьянским хозяйствам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товариществу с ограниченной ответственностью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населению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городу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крестьянским хозяйствам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товариществу с ограниченной ответственностью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населению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городу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Косшы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осенний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летний- осенний сезон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летний- осенний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летний-осенний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летний-осенний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