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08270" w14:textId="cd082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 в городе Косшы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Косшы Акмолинской области от 12 декабря 2025 года № А-08/306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 (зарегистрировано в Реестре государственной регистрации нормативных правовых актов под №32987), акимат города Косшы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тарифы на оказание специальных социальных услуг,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города Косшы" в порядке, установленном законодательством Республики Казахстан, обеспечить своевременное финансирование услуг в рамках утвержденного бюджета.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Косшы Б.Жумкей.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и вводится в действие со дня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Капышев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___________2026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№________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Подушевой тариф на специальные социальные услуги на 1 услугополучателя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учреждений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услугополучателя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услугополучателя в день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Полустационар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с нарушениями опорно-двигательного аппарата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23 001,17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с психоневрологическими патологиями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23 001,17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пребывания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Жертва бытового насилия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8 283,77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Надомное обслуживание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2 242,55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