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1f69" w14:textId="7a71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8С-26/16 "О бюджете сельского округа Атамекен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сельского округа Атамекен Бурабайского районана 2025-2027 годы" от 26 декабря 2024 года № 8С-26/16 (зарегистрированно в Реестре государственной регистрации нормативно правовых актов под № 205901)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Атамекен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89949,0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