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a88f" w14:textId="04e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Катаркольского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Катаркольского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101507,0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107841,2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бюджете сельского округа на 2026 год предусмотрены изъятия, передаваемые в районный бюджет в сумме 24826,0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в селах 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Катаркольского сельского округа из вышестоящих бюджетов на 2026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спортивного зала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