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82a8" w14:textId="7858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Зеленоборского сельского округа Бурабайского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24 декабря 2025 года № 8С-39/16.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4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 местном государственном управлении и самоуправлении в Республике Казахстан",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Зеленоборского сельского округа Бурабайского района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189243,2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67516,0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121305,2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191116,4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-1873,2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-1873,2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Бурабайского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000000"/>
          <w:sz w:val="28"/>
        </w:rPr>
        <w:t>№ 8С-44/6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сельском бюджете на 2026 год предусмотрена субвенция, передаваемая из районного бюджета в сумме 17178,0 тысяч тенге.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поступлений сельского бюджета на 2026 год предусмотрены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Зеленоборского сельского округа на 2026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Бурабайского районного маслихата Акмолинской области от 18.05.2026 </w:t>
      </w:r>
      <w:r>
        <w:rPr>
          <w:rFonts w:ascii="Times New Roman"/>
          <w:b w:val="false"/>
          <w:i w:val="false"/>
          <w:color w:val="ff0000"/>
          <w:sz w:val="28"/>
        </w:rPr>
        <w:t>№ 8С-44/6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 на общераспространенные полезные ископаемые, подземные воды и лечебные грязи,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8С-39/16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Зеленоборского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 на общераспространенные полезные ископаемые, подземные воды и лечебные грязи,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8С-39/16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Зеленоборского сельского округа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добычу полезных ископаемых на общераспространенные полезные ископаемые, подземные воды и лечебные грязи,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8С-39/16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Зеленоборского сельского округа из вышестоящих бюджетов на 2026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государственным служащим низовых категорий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