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d897" w14:textId="cccd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Веденовского сельского округа Бурабайского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декабря 2025 года № 8С-39/15.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Казахстан", Бурабайский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Веденовского сельского округа Бурабайского района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146615,0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137815,0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147136,5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-521,5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Бурабайского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000000"/>
          <w:sz w:val="28"/>
        </w:rPr>
        <w:t>№ 8С-44/5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сельском бюджете на 2026 год предусмотрена субвенция, передаваемая из районного бюджета в сумме 33139,0 тысяч тенге.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поступлений сельского бюджета на 2026 год предусмотрены целевые трансферты из вышестоящего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Веденовского сельского округа на 2026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Бурабайского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>№ 8С-44/5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8С-39/15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Веденовского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8С-39/15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Веденовского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8С-39/15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 бюджету Веденовского сельского округа из вышестоящих бюджетов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траснферты нижестоящим бюджетам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(города областного значения)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внутрипоселковых дорог по улицам Целинная, Бережная в селе Веденовка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