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abd99f8" w14:textId="abd99f8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проектов (схем) зонирования земель и корректировки ставок земельного налога, налоговых ставок населенных пунктов Бурабайского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Бурабайского районного маслихата Акмолинской области от 24 декабря 2025 года № 8С-39/9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
      Сноска. Вводится в действие с 01.01.2026 в соответствии с пунктом 4 настоящего решения.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Земельного кодекса Республики Казахстан, статьями 582, 602 Налогового кодекса Республики Казахстан, Бурабайский районный маслихат РЕШИЛ: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проекты (схемы) зонирования земель населенных пунктов Бурабайского района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Повысить (понизить) ставки земельного налога Бурабайского района,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2"/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Повысить (понизить) базовые налоговые ставки на земли, занятые жилищным фондом, в том числе строениями и сооружениями Бурабайского района,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3"/>
    <w:bookmarkStart w:name="z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Настоящее решение вводится в действие с 1 января 2026 года и подлежит официальному опубликованию.</w:t>
      </w:r>
    </w:p>
    <w:bookmarkEnd w:id="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Председатель Бурабайского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М.Нурпанова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Бурабайского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декабря 2025 года № 8С-39/9</w:t>
            </w:r>
          </w:p>
        </w:tc>
      </w:tr>
    </w:tbl>
    <w:bookmarkStart w:name="z7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города Щучинска</w:t>
      </w:r>
    </w:p>
    <w:bookmarkEnd w:id="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22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2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Бурабайского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декабря 2025 года № 8С-39/9</w:t>
            </w:r>
          </w:p>
        </w:tc>
      </w:tr>
    </w:tbl>
    <w:bookmarkStart w:name="z9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поселка Бурабай</w:t>
      </w:r>
    </w:p>
    <w:bookmarkEnd w:id="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85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5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Бурабайского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декабря 2025 года № 8С-39/9</w:t>
            </w:r>
          </w:p>
        </w:tc>
      </w:tr>
    </w:tbl>
    <w:bookmarkStart w:name="z11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сельских населенных пунктов Бурабайского района</w:t>
      </w:r>
    </w:p>
    <w:bookmarkEnd w:id="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10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Бурабайского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декабря 2025 года № 8С-39/9</w:t>
            </w:r>
          </w:p>
        </w:tc>
      </w:tr>
    </w:tbl>
    <w:bookmarkStart w:name="z13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Повышение (понижение) ставок земельного налога на основании проекта (схем) зонирования земель города Щучинск Бурабайского района</w:t>
      </w:r>
    </w:p>
    <w:bookmarkEnd w:id="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зоны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Проценты повышения (понижения) ставок земельного налога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V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VI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VII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VIII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IX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XII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XIII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ХIV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ХV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Бурабайского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декабря 2025 года № 8С-39/9</w:t>
            </w:r>
          </w:p>
        </w:tc>
      </w:tr>
    </w:tbl>
    <w:bookmarkStart w:name="z15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Повышение (понижение) ставок земельного налога на основании проекта (схемы) зонирования земель населенных пунктов Бурабайского района</w:t>
      </w:r>
    </w:p>
    <w:bookmarkEnd w:id="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зоны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Проценты повышения (понижения) ставок земельного налога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V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VI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VII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VIII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IX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XII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XIII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XIV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XV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XVI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XVII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XVIII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XIX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XX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XXI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XXII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XXIII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XXIV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XXV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XXVI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XXVII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XXVIII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XXIX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XXX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XXXI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XXXII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XXXIII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XXXIV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XXXV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XXXVI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XXXVII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XXXVIII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XXXIX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XL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XLI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XLII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XLIII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XLIV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XLV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XLVI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XLVII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XLVIII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XLIX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L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LI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Бурабайского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декабря 2025 года № 8С-39/9</w:t>
            </w:r>
          </w:p>
        </w:tc>
      </w:tr>
    </w:tbl>
    <w:bookmarkStart w:name="z17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Повышение (понижение) базовых налоговых ставок на земли, занятые жилищным фондом, в том числе строениями и сооружениями города Щучинск Бурабайского района</w:t>
      </w:r>
    </w:p>
    <w:bookmarkEnd w:id="1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зоны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Проценты повышения (понижения) ставок земельного налога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V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VI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VII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VIII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IX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XII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XIII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ХIV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ХV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Бурабайского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декабря 2025 года № 8С-39/9</w:t>
            </w:r>
          </w:p>
        </w:tc>
      </w:tr>
    </w:tbl>
    <w:bookmarkStart w:name="z19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Повышение (понижение) базовых налоговых ставок на земли, занятые жилищным фондом, в том числе строениями и сооружениями населенных пунктов Бурабайского района</w:t>
      </w:r>
    </w:p>
    <w:bookmarkEnd w:id="1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зоны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Проценты повышения (понижения) ставок земельного налога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V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VI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VII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VIII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IX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XII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XIII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XIV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XV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XVI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XVII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XVIII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XIX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XX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XXI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XXII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XXIII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XXIV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XXV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XXVI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XXVII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XXVIII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XXIX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XXX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XXXI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XXXII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XXXIII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XXXIV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XXXV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XXXVI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XXXVII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XXXVIII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XXXIX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XL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XLI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XLII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XLIII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XLIV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XLV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XLVI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XLVII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XLVIII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XLIX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L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LI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