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4e35" w14:textId="1f54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19 декабря 2025 года № 8С-39/1.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8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29625944,9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25212678,4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99672,0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22821,0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4290773,5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29086279,8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110355,0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45345,0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-12430,0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12430,0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441740,1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- 441740,1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решений Бурабайского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000000"/>
          <w:sz w:val="28"/>
        </w:rPr>
        <w:t>№ 8С-44/1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2026 год предусмотрены бюджетные изъятия из бюджета города Щучинска в сумме 747496,0 тысяч тенге, из бюджета поселка Бурабай 224913,0 тысяч тенге, из бюджета Катаркольского сельского округа 24826,0 тысяч тенге, из бюджета Кенесаринского сельского округа 24268,0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2026 год предусмотрены объемы субвенций, передаваемых из районного бюджета бюджетам сельских округов, в сумме 172999,0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Абылайханскому сельскому округу 30403,0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Веденовскому сельскому округу 33139,0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Зеленоборскому сельскому округу 17178,0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Златопольскому сельскому округу 23577,0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Атамекен 29310,0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Урумкайскому сельскому округу 22965,0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Успеноюрьевскому сельскому округу 16427,0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трансфертов общего характера на 2026-2028 годы в разрезе города Щучинска, поселка Бурабай и сельских округов Бурабайского района установлены отдельным решением Бурабайского районного маслихата.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поступлений районного бюджета на 2026 год целевые трансферты и бюджетные кредиты из областного и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составе расходов районного бюджета на 2026 год предусмотрены целевые трансферты бюджетам города Щучинска, поселка Бурабай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2026 год в сумме 365005,0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2026 год предусмотрено погашение долга местного исполнительного органа перед вышестоящим бюджетом в сумме 928459,0 тысяч 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8С-39/1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решений Бурабайского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>№ 8С-44/1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29625944,9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25212678,4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23446088,4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10814629,5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12631458,9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4290773,5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1118494,2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1118494,2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3172279,3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29086279,8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6638523,7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3669293,8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2969229,9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2134191,9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4073189,7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4073189,7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12392672,5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12392672,5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-441740,1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8С-39/1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решений Бурабайского районного маслихата Акмолинской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8С-43/1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24792122,0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21232228,0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18968981,0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7821253,0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11147728,0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3438458,0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24792122,0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8С-39/1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решений Бурабайского районного маслихата Акмолинской области от 18.02.2026 </w:t>
      </w:r>
      <w:r>
        <w:rPr>
          <w:rFonts w:ascii="Times New Roman"/>
          <w:b w:val="false"/>
          <w:i w:val="false"/>
          <w:color w:val="ff0000"/>
          <w:sz w:val="28"/>
        </w:rPr>
        <w:t>№ 8С-41/1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39989405,0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24017962,0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21702552,0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39989405,0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8С-39/1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решений Бурабайского районного маслихата Акмолинской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8С-43/1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трансфертов и кредитов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3327979,3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трансфертов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3172279,3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907386,3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регулирования численности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котла для ТОО "Жаңа Тұрмыс" Бурабайского района (для котельной № 20)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2264893,0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8С-39/1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 Щучинска, поселка Бурабай и сельских округов на 2026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решений Бурабайского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>№ 8С-44/1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счет средств из районного бюджета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2722027,8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2722027,8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2722027,8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2722027,8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здания акимата села Кызылагаш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560900,6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560900,6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2105104,2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2105104,2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2105104,2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2105104,2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