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d7ad" w14:textId="6fed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2024 года №8С-26/14 "О бюджете Катаркольского сельского округа Бурабайского района на 2025–2027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5 декабря 2025 года № 8С-38/5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бюджете Катаркольского сельского округа Бурабайского района на 2025-2027 годы" от 26 декабря 2024 года №8С-26/14 (зарегистрировано в Реестре государственной регистрации нормативных правовых актов под №205896)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Катаркольского сельского округа Бурабайского района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408233,1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59954,5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344513,1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–423453,8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-15220,7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15220,7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05 декабря 2025 года № 8С-38/5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8С-26/14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Катаркольского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государственного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земельных участков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