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10533" w14:textId="40105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ставки налога по специальному налоговому режиму на основе упрощенной декларации в Бурабайском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29 октября 2025 года № 8С-36/2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2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726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Казахстан, Бурабайский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Понизить размер ставки, установленной частью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726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 по специальному налоговому режиму на основе упрощенной декларации с 4 % до 2 % на территории Бурабайского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Бурабайского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Нурпанова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