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f796" w14:textId="cfcf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19 декабря 2025 года № 8С-46/2.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3 823 804,8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3 113 000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683 804,8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3 823 807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153 816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233 550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79 734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(-153 818,2)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153 818,2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Шортандинского районного маслихата Акмолинской области от 31.03.2026 </w:t>
      </w:r>
      <w:r>
        <w:rPr>
          <w:rFonts w:ascii="Times New Roman"/>
          <w:b w:val="false"/>
          <w:i w:val="false"/>
          <w:color w:val="000000"/>
          <w:sz w:val="28"/>
        </w:rPr>
        <w:t>№ 8С-50/3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2026 год предусмотрены бюджетные изъятия в вышестоящий бюджет в сумме 749 772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Учесть, что в районном бюджете на 2026 год предусмотрены объемы бюджетных субвенций, передаваемых из районного бюджета бюджетам поселков, сельских округов, в сумме 86 654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Новокубанский сельский округ – 15 668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Петровский сельский округ – 11 678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Андреевский сельский округ – 12 987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Раевский сельский округ – 13 757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Пригородный сельский округ – 18 197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Новоселовский сельский округ – 14 367 тысяч тенге.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2026 год предусмотрены объемы бюджетных изъятий, передаваемых из бюджета поселков, сельских округов в районный бюджет, в сумме 64 541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Шортанды – 38 447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Жолымбет – 26 094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районном бюджете на 2026 год бюджетные кредиты из республиканского бюджета для реализации мер социальной поддержки специалистов в сумме 233 550 тысяч тенге.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в районном бюджете на 2026 год погашение основного долга по бюджетным кредитам, выделенных для реализации мер социальной поддержки специалистов в сумме 79 734 тысяч тенге.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2026 год выплату вознаграждения по бюджетным кредитам из республиканского бюджета для реализации мер социальной поддержки специалистов в сумме 500 тысяч тенге.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резерв местного исполнительного органа района на 2026 год в сумме 60 000 тысяч тенге.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в районном бюджете на 2026 год целевые трансферты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 в районном бюджете на 2028 годы целевые трансферты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 в районном бюджете на 2026 год целевые трансферты за счет средств местного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Учесть в районном бюджете свободные остатки бюджетных средств в сумме 2,2 тысяч тенге, образовавшиеся по состоянию на 1 января 2026 года.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11-1 в соответствии с решением Шортандинского районного маслихата Акмолинской области от 31.03.2026 </w:t>
      </w:r>
      <w:r>
        <w:rPr>
          <w:rFonts w:ascii="Times New Roman"/>
          <w:b w:val="false"/>
          <w:i w:val="false"/>
          <w:color w:val="000000"/>
          <w:sz w:val="28"/>
        </w:rPr>
        <w:t>№ 8С-50/3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2026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Шортандинского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Шортандинского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декабря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С. Шабаров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8С-46/2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Шортандинского районного маслихата Акмолинской области от 31.03.2026 </w:t>
      </w:r>
      <w:r>
        <w:rPr>
          <w:rFonts w:ascii="Times New Roman"/>
          <w:b w:val="false"/>
          <w:i w:val="false"/>
          <w:color w:val="ff0000"/>
          <w:sz w:val="28"/>
        </w:rPr>
        <w:t>№ 8С-50/3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3823804,8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-153818,2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153818,2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8С-46/2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8С-46/2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8С-46/2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2026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взрывных работ в период паводкоопасного периода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8С-46/2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автодорожного путепровода через железнодорожные пути в поселке Шортанды Шортандинского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8С-46/2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за счет средств местного бюджета на 2026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Шортандинского районного маслихата Акмолинской области от 31.03.2026 </w:t>
      </w:r>
      <w:r>
        <w:rPr>
          <w:rFonts w:ascii="Times New Roman"/>
          <w:b w:val="false"/>
          <w:i w:val="false"/>
          <w:color w:val="ff0000"/>
          <w:sz w:val="28"/>
        </w:rPr>
        <w:t>№ 8С-50/3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сельского округа Бозайгыр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Новокубанского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поселка Шортанды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Дамсинского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сельского округа Бектау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Новокубанского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сельского округа Бектау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Пригородного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Новоселовского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сельского округа Бозайгыр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поселка Шортанды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Дамсинского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сельского округа Бозайгыр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сельского округа Бозайгыр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сельского округа Бектау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Раевского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Петровского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аппарата акима Андреевского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аппарата акима Пригородного сельского округа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аппарата акима поселка Шортанды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аппарата акима сельского округа Бектау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 поселка Жолымбет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