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6e6c" w14:textId="7f26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Ыбырая Алтынсарина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445/57-8.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Ыбырая Алтынсарина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484/63-8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445/57-8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484/63-8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445/57-8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445/57-8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445/57-8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484/63-8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