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81b6" w14:textId="a808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Шалкарского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22 декабря 2025 года № 444/57-8.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Шалкарского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75 890,0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71 690,0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76 137,1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- 247,1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247,1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–247,1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27.03.2026 </w:t>
      </w:r>
      <w:r>
        <w:rPr>
          <w:rFonts w:ascii="Times New Roman"/>
          <w:b w:val="false"/>
          <w:i w:val="false"/>
          <w:color w:val="000000"/>
          <w:sz w:val="28"/>
        </w:rPr>
        <w:t>№ 483/63-8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сельского округа на 2026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определяется постановлением акимата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444/57-8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2026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483/63-8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76 137,1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444/57-8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444/57-8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444/57-8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2026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Целиноградского районного маслихата Акмолинской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483/63-8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 в том числе;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государственным служащим низовых категорий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35 690,0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