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3265" w14:textId="33b3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Тасты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22 декабря 2025 года № 443/57-8.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Тасты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48 317,0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39 117,0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49 117,1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- 800,1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800,1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800,1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24.04.2026 </w:t>
      </w:r>
      <w:r>
        <w:rPr>
          <w:rFonts w:ascii="Times New Roman"/>
          <w:b w:val="false"/>
          <w:i w:val="false"/>
          <w:color w:val="000000"/>
          <w:sz w:val="28"/>
        </w:rPr>
        <w:t>№ 510/66-8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сельского округа на 2026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определяется постановлением акимата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443/57-8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Тасты на 2026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24.04.2026 </w:t>
      </w:r>
      <w:r>
        <w:rPr>
          <w:rFonts w:ascii="Times New Roman"/>
          <w:b w:val="false"/>
          <w:i w:val="false"/>
          <w:color w:val="ff0000"/>
          <w:sz w:val="28"/>
        </w:rPr>
        <w:t>№ 510/66-8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443/57-8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Тасты на 2027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443/57-8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Тасты на 2028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443/57-8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2026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Целиноградского районного маслихата Акмолинской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482/63-8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39 117,0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39 117,0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 в том числе;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государственным служащим низовых категорий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27 117,0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