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885e" w14:textId="bb88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Рахымжана Кошкарбаева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439/57-8.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Рахымжана Кошкарбаева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-3 000,9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3 000,9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439/57-8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439/57-8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439/57-8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439/57-8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