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0671" w14:textId="5640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Оразакского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438/57-8.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Оразакского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72 450,0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- 2 980,9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2 980,9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2 980,9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479/63-8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438/57-8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479/63-8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438/57-8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438/57-8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438/57-8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освещение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