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4a3e" w14:textId="fbe4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Нуресильского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437/57-8.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Нуресильского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18 795,8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507/66-8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507/66-8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437/57-8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