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f13e" w14:textId="216f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Кызылсуатского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435/57-8.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Кызылсуатского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477/63-8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435/57-8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477/63-8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435/57-8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435/57-8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435/57-8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477/63-8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