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dc0a" w14:textId="630d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Караоткельского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433/57-8.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Караоткельского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173 700,0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190 152,4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-16 452,4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16 452,4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16 452,4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000000"/>
          <w:sz w:val="28"/>
        </w:rPr>
        <w:t>№ 504/66-8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433/57-8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ff0000"/>
          <w:sz w:val="28"/>
        </w:rPr>
        <w:t>№ 504/66-8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433/57-8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433/57-8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433/57-8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