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6049" w14:textId="ccc6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Каражар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22 декабря 2025 года № 432/57-8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Каражар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104 900,0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87 900,0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104 900,0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сальдо по операциям с финансовыми активами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села на 2026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определяется постановлением акимата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2025 года № 432/57-8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Каражар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2025 года № 432/57-8 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Каражар на 2027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2025 года № 432/57-8 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Каражар на 2028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432/57-8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87 900,0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 низовых категорий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