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2f34" w14:textId="d8f2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Жарлыкольского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429/57-8.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Жарлыкольского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-12 712,0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12 712,0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12 712,0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000000"/>
          <w:sz w:val="28"/>
        </w:rPr>
        <w:t>№ 503/66-8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429/57-8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ff0000"/>
          <w:sz w:val="28"/>
        </w:rPr>
        <w:t>№ 503/66-8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429/57-8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429/57-8 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429/57-8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