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2ba0" w14:textId="0242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Жанаесильского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428/57-8.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Жанаесильского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62 246,0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82 426,4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-20 180,4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20 180,4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20 180,4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000000"/>
          <w:sz w:val="28"/>
        </w:rPr>
        <w:t>№ 502/66-8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декабря 2025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428/57-8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ff0000"/>
          <w:sz w:val="28"/>
        </w:rPr>
        <w:t>№ 502/66-8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428/57-8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248/57-8 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428/57-8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