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e97f" w14:textId="dc5e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Арайлынского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427/57-8.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Арайлынского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85 311,8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-9 911,8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9 911,8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9 911,8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000000"/>
          <w:sz w:val="28"/>
        </w:rPr>
        <w:t>№ 501/66-8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427/57-8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501/66-8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427/57-8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427/57-8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427/57-8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