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4c93" w14:textId="2b74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Акмол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22 декабря 2025 года № 425/57-8.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Акмол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182 850,0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177 453,0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5 397,0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191 752,0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сальдо по операциям с финансовыми активами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- 8 902,0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8 902,0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8 902,0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24.04.2026 </w:t>
      </w:r>
      <w:r>
        <w:rPr>
          <w:rFonts w:ascii="Times New Roman"/>
          <w:b w:val="false"/>
          <w:i w:val="false"/>
          <w:color w:val="000000"/>
          <w:sz w:val="28"/>
        </w:rPr>
        <w:t>№ 500/66-8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2026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425/57-8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Акмол на 2026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24.04.2026 </w:t>
      </w:r>
      <w:r>
        <w:rPr>
          <w:rFonts w:ascii="Times New Roman"/>
          <w:b w:val="false"/>
          <w:i w:val="false"/>
          <w:color w:val="ff0000"/>
          <w:sz w:val="28"/>
        </w:rPr>
        <w:t>№ 500/66-8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425/57-8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Акмол на 2027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размещение наружной (визуальной) рекламы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425/57-8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Акмол на 2028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размещение наружной (визуальной) рекламы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425/57-8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 в том числе;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 низовых категорий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