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848c" w14:textId="865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19 декабря 2025 года № 419/56-8.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13 434 135,4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8 709 525,0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2 113 442,0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2 564 022,4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15 949 739,4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365 471,0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-2 881 075,0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2 881 075,0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2 515 604,0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решений Целиноградского районного маслихата Акмолинской области от 20.05.2026 </w:t>
      </w:r>
      <w:r>
        <w:rPr>
          <w:rFonts w:ascii="Times New Roman"/>
          <w:b w:val="false"/>
          <w:i w:val="false"/>
          <w:color w:val="000000"/>
          <w:sz w:val="28"/>
        </w:rPr>
        <w:t>№ 516/68-8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2026 год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2026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и бюджетных кредитов определяется постановлением акимата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100 330,0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Целиноградского районного маслихата Акмолинской области от 20.05.2026 </w:t>
      </w:r>
      <w:r>
        <w:rPr>
          <w:rFonts w:ascii="Times New Roman"/>
          <w:b w:val="false"/>
          <w:i w:val="false"/>
          <w:color w:val="ff0000"/>
          <w:sz w:val="28"/>
        </w:rPr>
        <w:t>№ 516/68-8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13 434 135,4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8 709 525,0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7 651 876,0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2 355 185,3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5 296 690,7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2 564 022,4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2 551 117,7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2 551 117,7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15 949 739,4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2 020 350,2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3 220 720,3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2 106 919,9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411 441,5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1 113 800,4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1 124 851,4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263 443,9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-2 881 075,0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2 515 604,0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7 277 458,0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из республиканского бюджета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решений Целиноградского районного маслихата Акмолинской области от 20.05.2026 </w:t>
      </w:r>
      <w:r>
        <w:rPr>
          <w:rFonts w:ascii="Times New Roman"/>
          <w:b w:val="false"/>
          <w:i w:val="false"/>
          <w:color w:val="ff0000"/>
          <w:sz w:val="28"/>
        </w:rPr>
        <w:t>№ 516/68-8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2 539 875,4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2 277 974,4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