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c4e5" w14:textId="95dc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288/36-8 "О бюджете села Коянды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декабря 2025 года № 414/55-8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Коянды на 2025-2027 годы" от 25 декабря 2024 года № 288/36-8 (зарегистрировано в Реестре государственной регистрации нормативных правовых актов под № 205857)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Коянды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222 954,5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127 550,9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31 722,4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263 354,5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40 400,0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414/55-8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288/36-8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414/55-8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288/36-8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