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568d" w14:textId="ce15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Целиноградскому району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3 ноября 2025 года № 399/52-8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пастбищах"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Целиноградскому району на 2025-2029 годы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Абуов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ноября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"Отдел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Айдаркулов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ноября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03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399/52-8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Целиноградскому району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Целиноградскому району на 2025-2029 годы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 управлению пастбищами и их использованию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(биотермических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численности поголовья сельскохозяйственных животных, полученные из базы данных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количестве гуртов, отар, табунов, сформированных по видам и половозрастным группам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требования, необходимые для рационального использования пастбищ на соответствующей административно-территориальной единице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Целиноградскому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2025-2029 годы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Целиноградского района,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транспорта, связи и иного не сельскохозяйственного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39748,1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25260,3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63178,3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594256,6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гектар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 по выпасу сельскохозяйственных животных личного подворья,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гектар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гектар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гектар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Отемис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Косчеку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суат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присвоен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116671400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Отаутускен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Жалгызкудук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116647200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116661100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116661200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116661300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Жайнак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116648700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Целиноградскому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 Сельский округ Акмол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3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Ақжар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Арайлынский сельский округ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Жанаесильский сельский округ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6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Жарлыкольский сельский округ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Кабанбай батыра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Караоткельский сельский округ, село Каражар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Коянды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Кызылсуатский сельский округ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Мәншүк Мәметова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Нуресильский сельский округ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Оразакский сельский округ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Рахымжана Кошкарбаева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Родина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Софиевский сельский округ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Талапкер, Кажымукан, Ыбырая Алтынсарина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5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Тасты</w:t>
      </w:r>
    </w:p>
    <w:bookmarkEnd w:id="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Целиноградскому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 Сельский округ Акмол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Ақжар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Арайлынский сельский округ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Жанаесильский сельский округ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Жарлыкольский сельский округ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Кабанбай батыра</w:t>
      </w:r>
    </w:p>
    <w:bookmarkEnd w:id="2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Коянды</w:t>
      </w:r>
    </w:p>
    <w:bookmarkEnd w:id="2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Караоткельский сельский округ, село Каражар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Кызылсуатский сельский округ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3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3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Мәншүк Мәметова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Нуресильский сельский округ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Оразакский сельский округ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Рахымжана Кошкарбаева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0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0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Родина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0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Софиевский сельский округ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Тасты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Талапкер, Кажымукан, Ыбырая Алтынсарина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Целиноградскому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ям).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 Сельский округ Акмол</w:t>
      </w:r>
    </w:p>
    <w:bookmarkEnd w:id="4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Ақжар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Арайлынский сельский округ</w:t>
      </w:r>
    </w:p>
    <w:bookmarkEnd w:id="4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Жанаесильский сельский округ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96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9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Жарлыкольский сельский округ</w:t>
      </w:r>
    </w:p>
    <w:bookmarkEnd w:id="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Кабанбай батыра</w:t>
      </w:r>
    </w:p>
    <w:bookmarkEnd w:id="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Караоткельский сельский округ, село Каражар</w:t>
      </w:r>
    </w:p>
    <w:bookmarkEnd w:id="4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Коянды</w:t>
      </w:r>
    </w:p>
    <w:bookmarkEnd w:id="4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Кызылсуатский сельский округ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Мәншүк Мәметова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Нуресильский сельский округ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Оразакский сельский округ</w:t>
      </w:r>
    </w:p>
    <w:bookmarkEnd w:id="5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Рахымжана Кошкарбаева</w:t>
      </w:r>
    </w:p>
    <w:bookmarkEnd w:id="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Родина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Софиевский сельский округ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Талапкер, Кажымукан, Ыбырая Алтынсарина</w:t>
      </w:r>
    </w:p>
    <w:bookmarkEnd w:id="5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5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5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Тасты</w:t>
      </w:r>
    </w:p>
    <w:bookmarkEnd w:id="5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5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Целиноградскому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 Сельский округ Акмол</w:t>
      </w:r>
    </w:p>
    <w:bookmarkEnd w:id="5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Ақжар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Арайлынский сельский округ</w:t>
      </w:r>
    </w:p>
    <w:bookmarkEnd w:id="6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Жанаесильский сельский округ</w:t>
      </w:r>
    </w:p>
    <w:bookmarkEnd w:id="6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Жарлыкольский сельский округ</w:t>
      </w:r>
    </w:p>
    <w:bookmarkEnd w:id="6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Кабанбай батыра</w:t>
      </w:r>
    </w:p>
    <w:bookmarkEnd w:id="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5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Караоткельский сельский округ, село Каражар</w:t>
      </w:r>
    </w:p>
    <w:bookmarkEnd w:id="6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Коянды</w:t>
      </w:r>
    </w:p>
    <w:bookmarkEnd w:id="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Кызылсуатский сельский округ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 Мәншүк Мәметова</w:t>
      </w:r>
    </w:p>
    <w:bookmarkEnd w:id="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Нуресильский сельский округ</w:t>
      </w:r>
    </w:p>
    <w:bookmarkEnd w:id="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Оразакский сельский округ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Рахымжана Кошкарбаева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Родина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Софиевский сельский округ</w:t>
      </w:r>
    </w:p>
    <w:bookmarkEnd w:id="7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Талапкер, Кажымукан, Ыбырая Алтынсарина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43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43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округ Тасты</w:t>
      </w:r>
    </w:p>
    <w:bookmarkEnd w:id="7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сельский округ</w:t>
      </w:r>
    </w:p>
    <w:bookmarkEnd w:id="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Целиноградскому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2025-2029 годы</w:t>
            </w:r>
          </w:p>
        </w:tc>
      </w:tr>
    </w:tbl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необходимые для рационального использования пастбищ на соответствующей административно-территориальной единице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 населения,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Отемис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Косчеку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116655180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суат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присвоен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Кошкарбаев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Отаутускен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Жалгызкудук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Жайнак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населения по выпасу сельскохозяйственных животных личного подворья составляет 274239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Сведения геоботанического обследования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урожайность пастбищ центнер/гектар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зона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Сухостепная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Разнотравно-вейниковые, пырейно- тростниковые, полынно-типчаковые.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Волосатиковоковыльно-овсецовые, типчаковые, полынно-ковыльно-кустарниковые, полынно-кокпековые, пырейно-тростниковые.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Овсецово-типчаково-таволговые, ковылково-типчаковые, полынно-типчаковыми, кокпеково-чернополынными, вейниково-разнотравные-пырейные.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Ковыльно-типчаковые, полынно-типчаковые, кокпековые, кокпеково-чернополынные, вейниково-разнотравно -пырейные.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Кокпековые, кокпеково-полынные- биюргуновые, ковыльно-типчаково-ксерофитноразнотравные, пырейные, типчаково-ковыльные, полынно-типчаковые.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Ковыльно-типчаковые, полынно-типчаковыми, кокпеково-чернополынными, вейниково-разнотравные-пырейные, злаково-разнотравные.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Караоткельский, Каражар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Вейниково-разнотравные, пырейно-тростниковые.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Ковыльно-типчаковые, полынно-типчаковые, кокпеково-чернополынные, волосатиковоковыльно-овсецово-типчаковые, полынно-ковыльно-кустарниковые, пырейно-тростниковые.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Ковыльно-типчаковые, полынно-типчаковые, кокпековыми и кокпеково-чернополынными, вейниково-разнотравные.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Пырейно-разнотравно-вейниковые, ковыльно-типчаково-кокпековые, кокпеково-полынные-биюгуновые.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Разнотравно-вейниковые, пырейно- тростниковые, ковыльно-типчаковые, полынно-типчаково-кокпековые.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Ковыльно-типчаковые, злаково-разнотравные, разнотравно-злаковые, вейниково-разнотравные, пырейно-тростниковые.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Ковыльно-типчаковые, полынно-типчаковые, кокпеково-чернополынные, разнотравно-пырейные, кокпеково-полынные-биюргуновые.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Разнотравно-вейниковые, пырейно- тростниковые, полынно-типчаковые.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Ковыльно-овсецово-типчаковые, полынно-ковыльно-кустарниковые, полынно-кокпеково-разнотравные, пырейно-ковыльно-типчаковые, полынно-типчаковые, кокпековые.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Талапкер, Кажымукан, Ыбырая Алтынсарина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Ковыльно-типчаковые, полынно-типчаковые, кокпековыми и кокпеково-чернополынными, вейниково-разнотравные.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Ковыльно-типчаковые, полынно-типчаковыми, кокпековыми и кокпеково-чернополынными, вейниково-разнотравные.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Вейниково-разнотравные, пырейные – тростниковые, ковыльно-типчаковые, полынно-типчаковыми- кокпековые.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Сведения по распределению пастбищ для размещения маточного (дойного) поголовья крупно рогатого скота в разрезе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дойных коров, голов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пастбищ на 1 голову, (гектар)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(гектар)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Отемис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Косчеку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Караменды батыра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суат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Кошкарбаев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Кошкарбаев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Отаутускен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Жайнак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Сведения об объектах пастбищной инфраструктуры и о сервитутах для прогона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(биотермические ямы)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Численность поголовья сельскохозяйственных животных из базы данных идентификации сельскохозяйственных животных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116672500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Жанаесильский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Жарлыкольский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 батыра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Караоткельский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Кызылсуатский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Нуресильский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Рахымжана Кошкарбаева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