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fa57" w14:textId="246f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281/36-8 "О бюджете Арайлынского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июня 2025 года № 348/46-8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Арайлынского сельского округа на 2025-2027 годы" от 25 декабря 2024 года № 281/36-8 (зарегистрировано в Реестре государственной регистрации нормативных правовых актов под № 205849)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Арайлынского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50 606,8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14 066,8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74 850,7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-24 243,9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24 243,9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24 243,9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А.Мырзабекова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281/36-8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Арайлынского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281/36-8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