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8c9a" w14:textId="e2c8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13 октября 2025 года № А-8/216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Ақсораң"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Балкашинского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Баракпайского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Белгородского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Берликского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Васильевского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Максимовского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Сандыктауского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Широковского сельского округа"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