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bf1e7" w14:textId="94bf1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населенных пунктов Сандыктауского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Сандыктауского района Акмолинской области от 11 сентября 2025 года № А-7/192 и решение Сандыктауского районного маслихата Акмолинской области от 11 сентября 2025 года № 23/9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акимат Сандыктауского района ПОСТАНОВЛЯЕТ и Сандыктауский районный маслихат РЕШИЛ: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границу (черту) села Хуторок Балкашинского сельского округа Сандыктауского района, общей площадью 186,3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границу (черту) села Преображенка Белгородского сельского округа Сандыктауского района, общей площадью 1026,0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границу (черту) села Раздольное Белгородского сельского округа Сандыктауского района, общей площадью 583,5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Установить границу (черту) села Спасское Максимовского сельского округа Сандыктауского района, общей площадью 1621,0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Установить границу (черту) села Владимировка Максимовского сельского округа Сандыктауского района, общей площадью 1930,6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Установить границу (черту) села Новый городок Максимовского сельского округа Сандыктауского района, общей площадью 1283,0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Установить границу (черту) села Меньшиковка Новоникольского сельского округа Сандыктауского района, общей площадью 1247,0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Установить границу (черту) села Смольное Новоникольского сельского округа Сандыктауского района, общей площадью 75,2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Установить границу (черту) села Мысок Новоникольского сельского округа Сандыктауского района, общей площадью 99,5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Установить границу (черту) села Кумдыколь Новоникольского сельского округа Сандыктауского района, общей площадью 1096,0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Установить границу (черту) села Граниковка Лесного сельского округа Сандыктауского района, общей площадью 449,0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Установить границу (черту) села Бастрымовка Лесного сельского округа Сандыктауского района, общей площадью 716,0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Установить границу (черту) села Михайловка Лесного сельского округа Сандыктауского района, общей площадью 634,0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Установить границу (черту) села Веселое Веселовского сельского округа Сандыктауского района, общей площадью 2827,7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Установить границу (черту) села Жыланды Веселовского сельского округа Сандыктауского района, общей площадью 1020,0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Установить границу (черту) села Новоселовка Веселовского сельского округа Сандыктауского района, общей площадью 1476,9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Установить границу (черту) села Новокронштадка административные границы поселка Шантобе Сандыктауского района, общей площадью 1040,0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Установить границу (черту) села Тучное Васильевского сельского округа Сандыктауского района, общей площадью 1155,0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Установить границу (черту) села Арбузинка Берликского сельского округа Сандыктауского района, общей площадью 842,0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Установить границу (черту) села Дорогинка Широковского сельского округа Сандыктауского района, общей площадью 2710,1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Установить границу (черту) села Богословка Каменского сельского округа Сандыктауского района, общей площадью 707,0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Установить границу (черту) села Новоромановка Сандыктауского сельского округа Сандыктауского района, общей площадью 1138,0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Установить границу (черту) села Хлебное Баракпайского сельского округа Сандыктауского района, общей площадью 2256,0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Установить границу (черту) села Баракпай Баракпайского сельского округа Сандыктауского района, общей площадью 1356,0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Установить границу (черту) села Чашке Баракпайского сельского округа Сандыктауского района, общей площадью 1101,0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Установить границу (черту) села Балкашино, Балкашинского сельского округа, Сандыктауского района, общей площадью 2004,83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Установить границу (черту) села Петровка Балкашинского сельского округа Сандыктауского района, общей площадью 1212,0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Установить границу (черту) села Белгородское Белгородского сельского округа Сандыктауского района, общей площадью 2177,0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Установить границу (черту) села Красная поляна Берликского сельского округа Сандыктауского района, общей площадью 1555,0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Установить границу (черту) села Петриковка Берликского сельского округа Сандыктауского района, общей площадью 1396,0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Установить границу (черту) села Улан Васильевского сельского округа Сандыктауского района, общей площадью 2517,0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Установить границу (черту) села Васильевка Васильевского сельского округа Сандыктауского района, общей площадью 1214,0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Установить границу (черту) села Кызыл Казахстан Жамбылского сельского округа Сандыктауского района, общей площадью 1047,0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Установить границу (черту) села Каменка Каменского сельского округа Сандыктауского района, общей площадью 3751,0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Установить границу (черту) села Мадениет Сандыктауского района общей площадью 2767,0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Установить границу (черту) села Богородка Широковского сельского округа Сандыктауского района, общей площадью 1264,0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Установить границу (черту) села Приозерное Жамбылского сельского округа Сандыктауского района, общей площадью 1246,9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38. Установить границу (черту) села Лесное Лесного сельского округа Сандыктауского района, общей площадью 1606,3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Установить границу (черту) села Сандыктау Сандыктауского сельского округа Сандыктауского района, общей площадью 3298,8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Установить границу (черту) села Новоникольское Новоникольского сельского округа Сандыктауского района, общей площадью 851,4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Установить границу (черту) села Речное Лесного сельского округа Сандыктауского района, общей площадью 500,4 гектар,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Контроль за исполнением настоящего совместного постановления и решения возложить на курирующего заместителя акима Сандыктауского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Сандыктауского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Құдабай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Сандыктауского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Хуторок, Сандыктауского района</w:t>
      </w:r>
    </w:p>
    <w:bookmarkEnd w:id="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Преображенка, Сандыктауского района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Раздольное, Сандыктауского района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Спасское, Сандыктауского района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Сандыктауского района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Владимировка, Сандыктауского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Новый городок, Сандыктауского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Меньшиковка, Сандыктауского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1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Смольное, Сандыктауского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Маралды, Сандыктауского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2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Кумдыколь, Сандыктауского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Граниковка, Сандыктауского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Бастрымовка, Сандыктауского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2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Михайловка, Сандыктауского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Байдалы, Сандыктауского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Жыланды, Сандыктауского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Новоселовка, Сандыктауского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Новокронштадка, Сандыктауского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Тучное, Сандыктауского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3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Арбузинка, Сандыктауского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Сандыктауского района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4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Дорогинка, Сандыктауского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4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Богословка, Сандыктауского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4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Новоромановка, Сандыктауского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4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Хлебное, Сандыктауского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Баракпай, Сандыктауского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Чашке, Сандыктауского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Балкашино, Сандыктауского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Петровка, Сандыктауского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Белгородское, Сандыктауского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5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Красная поляна, Сандыктауского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Петриковка, Сандыктауского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6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Улан, Сандыктауского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6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Васильевка, Сандыктауского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6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Кызыл Казахстан, Сандыктауского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6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Каменка Сандыктауского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Мадениет, Сандыктауского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Богородка, Сандыктауского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Приозерное, Сандыктауского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Лесное, Сандыктауского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7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Сандыктау, Сандыктауского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8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Новоникольское, Сандыктауского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сентября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23/9</w:t>
            </w:r>
          </w:p>
        </w:tc>
      </w:tr>
    </w:tbl>
    <w:bookmarkStart w:name="z8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села Речное, Сандыктауского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УСЛОВНОЕ ОБОЗНАЧЕНИЕ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5400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