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029b" w14:textId="8f60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района, подъемного пособия и социальной поддержки для приобретения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19 декабря 2025 года № 27/3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