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3311" w14:textId="fe63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села Балкашино и сельских населенных пунктов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ноября 2025 года № 25/4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села Балкашино и сельских населенных пунктов Сандыктауского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села Балкашино Сандыктауского района 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сельских населенных пунктов Сандыктауского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