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e63311" w14:textId="fe6331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проектов (схем) зонирования земель села Балкашино и сельских населенных пунктов Сандыктауского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Сандыктауского районного маслихата Акмолинской области от 26 ноября 2025 года № 25/4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статьҰй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Сандыктауский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проекты (схемы) зонирования земель села Балкашино и сельских населенных пунктов Сандыктауского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Мустафина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ноября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25/4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Балкашино Сандыктауского района </w:t>
      </w:r>
    </w:p>
    <w:bookmarkEnd w:id="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ноября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25/4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сельских населенных пунктов Сандыктауского района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