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53bf" w14:textId="a255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26 ноября 2025 года № 25/3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в Сандыктауском районе с 4 % на 2%.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