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f86c" w14:textId="273f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ноября 2025 года № 25/1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2025-2027 годы" от 25 декабря 2024 года № 17/1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3 263 151,3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916 936,6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2 286 616,6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3 338 256,8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15 360,4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-29 620,6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29 620,6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60 845,3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3 338 256,8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котельной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"Сандыктау –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автодороге KCSА-12 "Петровка-Ұлан"-Тучное"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с. Жыланды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 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"Каменка – Дорогинка"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"Подъезд к селу Новоселовка"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 в зимний период;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