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a4bc2" w14:textId="c7a4b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тарифов на оказание специальных социальных услуг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Коргалжынского района Акмолинской области от 15 декабря 2025 года № А-12/134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Социальным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– Министра труда и социальной защиты населения Республики Казахстан от 30 июня 2023 года № 281 "Об утверждении правил и методики формирования тарифов на специальные социальные услуги" (зарегистрировано в реестре государственной регистрации нормативных правовых актов за № 32987) акимат Коргалжынского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тарифы на оказание специальных социальных услуг,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занятости и социальных программ Коргалжынского района" принять меры в соответствии с действующим законодательством Республики Казахстан.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Коргалжынского района.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подписания.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"15"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А-12/134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Тарифы на оказание специальных социальных услуг на одного услугополучателя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Типы учреждений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 на одного услугополучателя в день, в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условиях надомного обслуживания (Оказание специальных социальных услуг в условиях ухода на дому)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3350,38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