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84a9" w14:textId="76b8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26 декабря 2024 года № 4/28 "О бюджете Кызылсайского сельского округа Коргалжынского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20 мая 2025 года № 10/32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бюджете Кызылсайского сельского округа Коргалжынского района на 2025-2027 годы" от 26 декабря 2024 года № 4/28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Кызылсайского сельского округа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–38 622,0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–33 155,0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(-653,9)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653,9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12 678,0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