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5971" w14:textId="5d85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5/28 "О бюджете Арыктинского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мая 2025 года № 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Арыктинского сельского округа Коргалжынского района на 2025-2027 годы" от 26 декабря 2024 года № 5/28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Арыктинского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(-2 277,0)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2 277,0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